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946" w:rsidRPr="00A063E8" w:rsidRDefault="00CD7946">
      <w:pPr>
        <w:spacing w:line="360" w:lineRule="auto"/>
        <w:jc w:val="center"/>
        <w:rPr>
          <w:rFonts w:ascii="宋体" w:hAnsi="宋体"/>
          <w:b/>
          <w:spacing w:val="-20"/>
          <w:sz w:val="52"/>
          <w:szCs w:val="56"/>
        </w:rPr>
      </w:pPr>
    </w:p>
    <w:p w:rsidR="00CD7946" w:rsidRPr="00196B69" w:rsidRDefault="00B505B6">
      <w:pPr>
        <w:spacing w:line="360" w:lineRule="auto"/>
        <w:jc w:val="center"/>
        <w:rPr>
          <w:rFonts w:ascii="宋体" w:hAnsi="宋体"/>
          <w:b/>
          <w:spacing w:val="-20"/>
          <w:sz w:val="52"/>
          <w:szCs w:val="56"/>
        </w:rPr>
      </w:pPr>
      <w:bookmarkStart w:id="0" w:name="_Toc5287"/>
      <w:bookmarkStart w:id="1" w:name="_Toc27180"/>
      <w:r w:rsidRPr="00196B69">
        <w:rPr>
          <w:rFonts w:ascii="宋体" w:hAnsi="宋体" w:hint="eastAsia"/>
          <w:b/>
          <w:spacing w:val="-20"/>
          <w:sz w:val="52"/>
          <w:szCs w:val="56"/>
        </w:rPr>
        <w:t>中国中医科学院眼科医院</w:t>
      </w:r>
    </w:p>
    <w:p w:rsidR="00715748" w:rsidRDefault="00680607">
      <w:pPr>
        <w:jc w:val="center"/>
        <w:rPr>
          <w:rFonts w:ascii="宋体" w:hAnsi="宋体"/>
          <w:b/>
          <w:spacing w:val="-20"/>
          <w:sz w:val="44"/>
          <w:szCs w:val="48"/>
        </w:rPr>
      </w:pPr>
      <w:r>
        <w:rPr>
          <w:rFonts w:ascii="宋体" w:hAnsi="宋体" w:hint="eastAsia"/>
          <w:b/>
          <w:spacing w:val="-20"/>
          <w:sz w:val="44"/>
          <w:szCs w:val="48"/>
        </w:rPr>
        <w:t>急诊科</w:t>
      </w:r>
      <w:r w:rsidR="00715748" w:rsidRPr="00715748">
        <w:rPr>
          <w:rFonts w:ascii="宋体" w:hAnsi="宋体" w:hint="eastAsia"/>
          <w:b/>
          <w:spacing w:val="-20"/>
          <w:sz w:val="44"/>
          <w:szCs w:val="48"/>
        </w:rPr>
        <w:t>耗材采购项目</w:t>
      </w:r>
      <w:r w:rsidR="0033762B">
        <w:rPr>
          <w:rFonts w:ascii="宋体" w:hAnsi="宋体" w:hint="eastAsia"/>
          <w:b/>
          <w:spacing w:val="-20"/>
          <w:sz w:val="44"/>
          <w:szCs w:val="48"/>
        </w:rPr>
        <w:t>公告</w:t>
      </w:r>
    </w:p>
    <w:p w:rsidR="00CD7946" w:rsidRPr="00196B69" w:rsidRDefault="00680607">
      <w:pPr>
        <w:jc w:val="center"/>
        <w:rPr>
          <w:rFonts w:ascii="宋体" w:hAnsi="宋体"/>
          <w:b/>
          <w:sz w:val="72"/>
          <w:szCs w:val="72"/>
        </w:rPr>
      </w:pPr>
      <w:r>
        <w:rPr>
          <w:rFonts w:ascii="宋体" w:hAnsi="宋体" w:hint="eastAsia"/>
          <w:b/>
          <w:sz w:val="72"/>
          <w:szCs w:val="72"/>
        </w:rPr>
        <w:t>院内</w:t>
      </w:r>
      <w:r w:rsidR="00B505B6" w:rsidRPr="00196B69">
        <w:rPr>
          <w:rFonts w:ascii="宋体" w:hAnsi="宋体" w:hint="eastAsia"/>
          <w:b/>
          <w:sz w:val="72"/>
          <w:szCs w:val="72"/>
        </w:rPr>
        <w:t>磋商文件</w:t>
      </w:r>
    </w:p>
    <w:p w:rsidR="00CD7946" w:rsidRPr="00196B69" w:rsidRDefault="00CD7946">
      <w:pPr>
        <w:spacing w:line="560" w:lineRule="exact"/>
        <w:jc w:val="center"/>
        <w:rPr>
          <w:rFonts w:ascii="宋体" w:hAnsi="宋体"/>
          <w:b/>
          <w:sz w:val="36"/>
          <w:szCs w:val="36"/>
        </w:rPr>
      </w:pPr>
    </w:p>
    <w:p w:rsidR="00CD7946" w:rsidRPr="00196B69" w:rsidRDefault="00CD7946">
      <w:pPr>
        <w:spacing w:line="560" w:lineRule="exact"/>
        <w:jc w:val="center"/>
        <w:rPr>
          <w:rFonts w:ascii="宋体" w:hAnsi="宋体"/>
          <w:b/>
          <w:sz w:val="52"/>
        </w:rPr>
      </w:pPr>
    </w:p>
    <w:p w:rsidR="00CD7946" w:rsidRPr="00196B69" w:rsidRDefault="00CD7946">
      <w:pPr>
        <w:spacing w:line="560" w:lineRule="exact"/>
        <w:jc w:val="center"/>
        <w:rPr>
          <w:rFonts w:ascii="宋体" w:hAnsi="宋体"/>
          <w:b/>
          <w:sz w:val="52"/>
        </w:rPr>
      </w:pPr>
    </w:p>
    <w:p w:rsidR="00CD7946" w:rsidRPr="00196B69" w:rsidRDefault="00CD7946">
      <w:pPr>
        <w:spacing w:line="560" w:lineRule="exact"/>
        <w:jc w:val="center"/>
        <w:rPr>
          <w:rFonts w:ascii="宋体" w:hAnsi="宋体"/>
          <w:b/>
          <w:sz w:val="52"/>
        </w:rPr>
      </w:pPr>
    </w:p>
    <w:p w:rsidR="00CD7946" w:rsidRPr="00196B69" w:rsidRDefault="00CD7946">
      <w:pPr>
        <w:spacing w:line="560" w:lineRule="exact"/>
        <w:jc w:val="center"/>
        <w:rPr>
          <w:rFonts w:ascii="宋体" w:hAnsi="宋体"/>
          <w:b/>
          <w:sz w:val="52"/>
        </w:rPr>
      </w:pPr>
    </w:p>
    <w:p w:rsidR="00CD7946" w:rsidRPr="00196B69" w:rsidRDefault="00CD7946">
      <w:pPr>
        <w:spacing w:line="560" w:lineRule="exact"/>
        <w:jc w:val="center"/>
        <w:rPr>
          <w:rFonts w:ascii="宋体" w:hAnsi="宋体"/>
          <w:b/>
          <w:sz w:val="52"/>
        </w:rPr>
      </w:pPr>
    </w:p>
    <w:p w:rsidR="00CD7946" w:rsidRPr="00196B69" w:rsidRDefault="00B505B6">
      <w:pPr>
        <w:tabs>
          <w:tab w:val="left" w:pos="6840"/>
        </w:tabs>
        <w:spacing w:line="360" w:lineRule="auto"/>
        <w:ind w:firstLineChars="300" w:firstLine="1084"/>
        <w:rPr>
          <w:rFonts w:ascii="宋体" w:hAnsi="宋体"/>
          <w:b/>
          <w:bCs/>
          <w:sz w:val="36"/>
          <w:szCs w:val="36"/>
        </w:rPr>
      </w:pPr>
      <w:r w:rsidRPr="00196B69">
        <w:rPr>
          <w:rFonts w:ascii="宋体" w:hAnsi="宋体" w:hint="eastAsia"/>
          <w:b/>
          <w:bCs/>
          <w:kern w:val="0"/>
          <w:sz w:val="36"/>
          <w:szCs w:val="36"/>
        </w:rPr>
        <w:t>采购项目</w:t>
      </w:r>
      <w:r w:rsidRPr="00196B69">
        <w:rPr>
          <w:rFonts w:ascii="宋体" w:hAnsi="宋体"/>
          <w:b/>
          <w:bCs/>
          <w:kern w:val="0"/>
          <w:sz w:val="36"/>
          <w:szCs w:val="36"/>
        </w:rPr>
        <w:t>编号</w:t>
      </w:r>
      <w:r w:rsidRPr="00196B69">
        <w:rPr>
          <w:rFonts w:ascii="宋体" w:hAnsi="宋体" w:hint="eastAsia"/>
          <w:b/>
          <w:bCs/>
          <w:sz w:val="36"/>
          <w:szCs w:val="36"/>
        </w:rPr>
        <w:t>：</w:t>
      </w:r>
    </w:p>
    <w:p w:rsidR="00CD7946" w:rsidRPr="00196B69" w:rsidRDefault="00B505B6">
      <w:pPr>
        <w:tabs>
          <w:tab w:val="left" w:pos="6840"/>
        </w:tabs>
        <w:spacing w:line="360" w:lineRule="auto"/>
        <w:ind w:firstLineChars="300" w:firstLine="1084"/>
        <w:rPr>
          <w:rFonts w:ascii="宋体" w:hAnsi="宋体"/>
          <w:b/>
          <w:bCs/>
          <w:sz w:val="32"/>
          <w:szCs w:val="32"/>
        </w:rPr>
      </w:pPr>
      <w:r w:rsidRPr="00196B69">
        <w:rPr>
          <w:rFonts w:ascii="宋体" w:hAnsi="宋体" w:hint="eastAsia"/>
          <w:b/>
          <w:bCs/>
          <w:sz w:val="36"/>
          <w:szCs w:val="36"/>
        </w:rPr>
        <w:t>采   购   人：中国中医科学院眼科医院</w:t>
      </w:r>
    </w:p>
    <w:p w:rsidR="00CD7946" w:rsidRPr="00196B69" w:rsidRDefault="00CD7946">
      <w:pPr>
        <w:spacing w:line="480" w:lineRule="auto"/>
        <w:ind w:firstLineChars="56" w:firstLine="180"/>
        <w:jc w:val="center"/>
        <w:rPr>
          <w:rFonts w:ascii="宋体" w:hAnsi="宋体"/>
          <w:b/>
          <w:bCs/>
          <w:sz w:val="32"/>
          <w:szCs w:val="32"/>
        </w:rPr>
      </w:pPr>
    </w:p>
    <w:p w:rsidR="00CD7946" w:rsidRPr="00196B69" w:rsidRDefault="00B505B6">
      <w:pPr>
        <w:spacing w:line="480" w:lineRule="auto"/>
        <w:ind w:firstLineChars="56" w:firstLine="180"/>
        <w:jc w:val="center"/>
        <w:rPr>
          <w:rFonts w:ascii="宋体" w:hAnsi="宋体"/>
          <w:b/>
          <w:bCs/>
          <w:sz w:val="32"/>
          <w:szCs w:val="32"/>
        </w:rPr>
      </w:pPr>
      <w:r w:rsidRPr="00196B69">
        <w:rPr>
          <w:rFonts w:ascii="宋体" w:hAnsi="宋体" w:hint="eastAsia"/>
          <w:b/>
          <w:bCs/>
          <w:sz w:val="32"/>
          <w:szCs w:val="32"/>
        </w:rPr>
        <w:t>20</w:t>
      </w:r>
      <w:r w:rsidRPr="00196B69">
        <w:rPr>
          <w:rFonts w:ascii="宋体" w:hAnsi="宋体"/>
          <w:b/>
          <w:bCs/>
          <w:sz w:val="32"/>
          <w:szCs w:val="32"/>
        </w:rPr>
        <w:t>2</w:t>
      </w:r>
      <w:r w:rsidR="00BF4FF4">
        <w:rPr>
          <w:rFonts w:ascii="宋体" w:hAnsi="宋体"/>
          <w:b/>
          <w:bCs/>
          <w:sz w:val="32"/>
          <w:szCs w:val="32"/>
        </w:rPr>
        <w:t>3</w:t>
      </w:r>
      <w:r w:rsidRPr="00196B69">
        <w:rPr>
          <w:rFonts w:ascii="宋体" w:hAnsi="宋体" w:hint="eastAsia"/>
          <w:b/>
          <w:bCs/>
          <w:sz w:val="32"/>
          <w:szCs w:val="32"/>
        </w:rPr>
        <w:t>年</w:t>
      </w:r>
      <w:r w:rsidR="00E426EE">
        <w:rPr>
          <w:rFonts w:ascii="宋体" w:hAnsi="宋体" w:hint="eastAsia"/>
          <w:b/>
          <w:bCs/>
          <w:sz w:val="32"/>
          <w:szCs w:val="32"/>
        </w:rPr>
        <w:t>6</w:t>
      </w:r>
      <w:r w:rsidRPr="00196B69">
        <w:rPr>
          <w:rFonts w:ascii="宋体" w:hAnsi="宋体" w:hint="eastAsia"/>
          <w:b/>
          <w:bCs/>
          <w:sz w:val="32"/>
          <w:szCs w:val="32"/>
        </w:rPr>
        <w:t>月</w:t>
      </w:r>
    </w:p>
    <w:p w:rsidR="00CD7946" w:rsidRPr="00196B69" w:rsidRDefault="00B505B6" w:rsidP="00A3413F">
      <w:pPr>
        <w:widowControl/>
        <w:jc w:val="center"/>
        <w:rPr>
          <w:rFonts w:ascii="宋体" w:hAnsi="宋体"/>
        </w:rPr>
      </w:pPr>
      <w:r w:rsidRPr="00196B69">
        <w:rPr>
          <w:rFonts w:ascii="宋体" w:hAnsi="宋体"/>
          <w:b/>
          <w:bCs/>
          <w:sz w:val="32"/>
          <w:szCs w:val="32"/>
        </w:rPr>
        <w:br w:type="page"/>
      </w:r>
    </w:p>
    <w:p w:rsidR="00CD7946" w:rsidRPr="00196B69" w:rsidRDefault="00B505B6">
      <w:pPr>
        <w:pStyle w:val="1"/>
        <w:spacing w:before="0" w:after="0" w:line="440" w:lineRule="exact"/>
        <w:ind w:firstLine="420"/>
        <w:rPr>
          <w:rFonts w:hAnsi="宋体"/>
        </w:rPr>
      </w:pPr>
      <w:bookmarkStart w:id="2" w:name="_Toc24967"/>
      <w:bookmarkStart w:id="3" w:name="_Hlk57649945"/>
      <w:bookmarkStart w:id="4" w:name="_Hlk45200958"/>
      <w:bookmarkStart w:id="5" w:name="_Hlk39845614"/>
      <w:r w:rsidRPr="00196B69">
        <w:rPr>
          <w:rFonts w:hAnsi="宋体" w:hint="eastAsia"/>
        </w:rPr>
        <w:lastRenderedPageBreak/>
        <w:t>第一章磋商邀请</w:t>
      </w:r>
      <w:bookmarkEnd w:id="2"/>
    </w:p>
    <w:bookmarkEnd w:id="3"/>
    <w:bookmarkEnd w:id="4"/>
    <w:p w:rsidR="00CD7946" w:rsidRPr="00196B69" w:rsidRDefault="00B505B6">
      <w:pPr>
        <w:widowControl/>
        <w:spacing w:line="360" w:lineRule="auto"/>
        <w:jc w:val="left"/>
        <w:rPr>
          <w:rFonts w:ascii="宋体" w:hAnsi="宋体"/>
          <w:sz w:val="24"/>
        </w:rPr>
      </w:pPr>
      <w:r w:rsidRPr="00196B69">
        <w:rPr>
          <w:rFonts w:ascii="宋体" w:hAnsi="宋体" w:hint="eastAsia"/>
          <w:sz w:val="24"/>
        </w:rPr>
        <w:t>项目概况</w:t>
      </w:r>
    </w:p>
    <w:p w:rsidR="00CD7946" w:rsidRPr="00196B69" w:rsidRDefault="00B505B6">
      <w:pPr>
        <w:widowControl/>
        <w:spacing w:line="360" w:lineRule="auto"/>
        <w:ind w:firstLineChars="200" w:firstLine="480"/>
        <w:jc w:val="left"/>
        <w:rPr>
          <w:rFonts w:ascii="宋体" w:hAnsi="宋体"/>
          <w:sz w:val="24"/>
        </w:rPr>
      </w:pPr>
      <w:r w:rsidRPr="00196B69">
        <w:rPr>
          <w:rFonts w:ascii="宋体" w:hAnsi="宋体" w:hint="eastAsia"/>
          <w:sz w:val="24"/>
        </w:rPr>
        <w:t xml:space="preserve"> 中国中医科学院眼科医院</w:t>
      </w:r>
      <w:r w:rsidR="00715748" w:rsidRPr="00715748">
        <w:rPr>
          <w:rFonts w:ascii="宋体" w:hAnsi="宋体" w:hint="eastAsia"/>
          <w:sz w:val="24"/>
        </w:rPr>
        <w:t>中医治疗相关耗材采购项目</w:t>
      </w:r>
      <w:r w:rsidRPr="00196B69">
        <w:rPr>
          <w:rFonts w:ascii="宋体" w:hAnsi="宋体" w:hint="eastAsia"/>
          <w:sz w:val="24"/>
        </w:rPr>
        <w:t>从（北京市石景山区鲁谷路33号，中国中医科学院眼科医院</w:t>
      </w:r>
      <w:r w:rsidR="006D1255">
        <w:rPr>
          <w:rFonts w:ascii="宋体" w:hAnsi="宋体" w:hint="eastAsia"/>
          <w:sz w:val="24"/>
        </w:rPr>
        <w:t>官网</w:t>
      </w:r>
      <w:r w:rsidRPr="00196B69">
        <w:rPr>
          <w:rFonts w:ascii="宋体" w:hAnsi="宋体" w:hint="eastAsia"/>
          <w:sz w:val="24"/>
        </w:rPr>
        <w:t>）获取采购文件，并于202</w:t>
      </w:r>
      <w:r w:rsidR="00496D4C">
        <w:rPr>
          <w:rFonts w:ascii="宋体" w:hAnsi="宋体"/>
          <w:sz w:val="24"/>
        </w:rPr>
        <w:t>3</w:t>
      </w:r>
      <w:r w:rsidRPr="00196B69">
        <w:rPr>
          <w:rFonts w:ascii="宋体" w:hAnsi="宋体" w:hint="eastAsia"/>
          <w:sz w:val="24"/>
        </w:rPr>
        <w:t>年</w:t>
      </w:r>
      <w:r w:rsidR="001231AF">
        <w:rPr>
          <w:rFonts w:ascii="宋体" w:hAnsi="宋体" w:hint="eastAsia"/>
          <w:sz w:val="24"/>
        </w:rPr>
        <w:t>6</w:t>
      </w:r>
      <w:r w:rsidRPr="00196B69">
        <w:rPr>
          <w:rFonts w:ascii="宋体" w:hAnsi="宋体" w:hint="eastAsia"/>
          <w:sz w:val="24"/>
        </w:rPr>
        <w:t>月</w:t>
      </w:r>
      <w:r w:rsidR="001231AF">
        <w:rPr>
          <w:rFonts w:ascii="宋体" w:hAnsi="宋体" w:hint="eastAsia"/>
          <w:sz w:val="24"/>
        </w:rPr>
        <w:t>8</w:t>
      </w:r>
      <w:r w:rsidRPr="00196B69">
        <w:rPr>
          <w:rFonts w:ascii="宋体" w:hAnsi="宋体" w:hint="eastAsia"/>
          <w:sz w:val="24"/>
        </w:rPr>
        <w:t>日</w:t>
      </w:r>
      <w:r w:rsidR="005F1BB4" w:rsidRPr="00196B69">
        <w:rPr>
          <w:rFonts w:ascii="宋体" w:hAnsi="宋体"/>
          <w:sz w:val="24"/>
        </w:rPr>
        <w:t>10</w:t>
      </w:r>
      <w:r w:rsidRPr="00196B69">
        <w:rPr>
          <w:rFonts w:ascii="宋体" w:hAnsi="宋体" w:hint="eastAsia"/>
          <w:sz w:val="24"/>
        </w:rPr>
        <w:t>点</w:t>
      </w:r>
      <w:r w:rsidR="005F1BB4" w:rsidRPr="00196B69">
        <w:rPr>
          <w:rFonts w:ascii="宋体" w:hAnsi="宋体" w:hint="eastAsia"/>
          <w:sz w:val="24"/>
        </w:rPr>
        <w:t>30</w:t>
      </w:r>
      <w:r w:rsidRPr="00196B69">
        <w:rPr>
          <w:rFonts w:ascii="宋体" w:hAnsi="宋体" w:hint="eastAsia"/>
          <w:sz w:val="24"/>
        </w:rPr>
        <w:t>分（北京时间）前递交响应</w:t>
      </w:r>
      <w:r w:rsidRPr="00196B69">
        <w:rPr>
          <w:rFonts w:ascii="宋体" w:hAnsi="宋体"/>
          <w:sz w:val="24"/>
        </w:rPr>
        <w:t>文件</w:t>
      </w:r>
      <w:r w:rsidRPr="00196B69">
        <w:rPr>
          <w:rFonts w:ascii="宋体" w:hAnsi="宋体" w:hint="eastAsia"/>
          <w:sz w:val="24"/>
        </w:rPr>
        <w:t>。</w:t>
      </w:r>
    </w:p>
    <w:p w:rsidR="00CD7946" w:rsidRPr="00196B69" w:rsidRDefault="00B505B6">
      <w:pPr>
        <w:widowControl/>
        <w:spacing w:line="360" w:lineRule="auto"/>
        <w:jc w:val="left"/>
        <w:rPr>
          <w:rFonts w:ascii="宋体" w:hAnsi="宋体"/>
          <w:b/>
          <w:sz w:val="24"/>
        </w:rPr>
      </w:pPr>
      <w:bookmarkStart w:id="6" w:name="_Toc28359002"/>
      <w:bookmarkStart w:id="7" w:name="_Toc28359079"/>
      <w:bookmarkStart w:id="8" w:name="_Toc60739664"/>
      <w:bookmarkStart w:id="9" w:name="_Toc23043"/>
      <w:bookmarkStart w:id="10" w:name="_Toc35393790"/>
      <w:bookmarkStart w:id="11" w:name="_Toc35393621"/>
      <w:bookmarkStart w:id="12" w:name="_Hlk24379207"/>
      <w:r w:rsidRPr="00196B69">
        <w:rPr>
          <w:rFonts w:ascii="宋体" w:hAnsi="宋体" w:hint="eastAsia"/>
          <w:b/>
          <w:sz w:val="24"/>
        </w:rPr>
        <w:t>一、项目基本情况</w:t>
      </w:r>
      <w:bookmarkEnd w:id="6"/>
      <w:bookmarkEnd w:id="7"/>
      <w:bookmarkEnd w:id="8"/>
      <w:bookmarkEnd w:id="9"/>
      <w:bookmarkEnd w:id="10"/>
      <w:bookmarkEnd w:id="11"/>
    </w:p>
    <w:p w:rsidR="00CD7946" w:rsidRPr="00196B69" w:rsidRDefault="00B505B6">
      <w:pPr>
        <w:widowControl/>
        <w:spacing w:line="360" w:lineRule="auto"/>
        <w:jc w:val="left"/>
        <w:rPr>
          <w:rFonts w:ascii="宋体" w:hAnsi="宋体"/>
          <w:sz w:val="24"/>
        </w:rPr>
      </w:pPr>
      <w:r w:rsidRPr="00196B69">
        <w:rPr>
          <w:rFonts w:ascii="宋体" w:hAnsi="宋体" w:hint="eastAsia"/>
          <w:sz w:val="24"/>
        </w:rPr>
        <w:t>项目编号：</w:t>
      </w:r>
    </w:p>
    <w:p w:rsidR="00CD4127" w:rsidRDefault="00B505B6">
      <w:pPr>
        <w:widowControl/>
        <w:spacing w:line="360" w:lineRule="auto"/>
        <w:jc w:val="left"/>
        <w:rPr>
          <w:rFonts w:ascii="宋体" w:hAnsi="宋体"/>
          <w:sz w:val="24"/>
        </w:rPr>
      </w:pPr>
      <w:r w:rsidRPr="00196B69">
        <w:rPr>
          <w:rFonts w:ascii="宋体" w:hAnsi="宋体" w:hint="eastAsia"/>
          <w:sz w:val="24"/>
        </w:rPr>
        <w:t>项目名称：</w:t>
      </w:r>
      <w:bookmarkEnd w:id="12"/>
      <w:r w:rsidR="00A70E65" w:rsidRPr="00196B69">
        <w:rPr>
          <w:rFonts w:ascii="宋体" w:hAnsi="宋体" w:hint="eastAsia"/>
          <w:sz w:val="24"/>
        </w:rPr>
        <w:t>中国中医科学院眼科医院</w:t>
      </w:r>
      <w:r w:rsidR="00680607">
        <w:rPr>
          <w:rFonts w:ascii="宋体" w:hAnsi="宋体" w:hint="eastAsia"/>
          <w:sz w:val="24"/>
        </w:rPr>
        <w:t>急诊科耗材采购项目</w:t>
      </w:r>
    </w:p>
    <w:p w:rsidR="00CD7946" w:rsidRDefault="00B505B6">
      <w:pPr>
        <w:widowControl/>
        <w:spacing w:line="360" w:lineRule="auto"/>
        <w:jc w:val="left"/>
        <w:rPr>
          <w:rFonts w:ascii="宋体" w:hAnsi="宋体"/>
          <w:sz w:val="24"/>
        </w:rPr>
      </w:pPr>
      <w:r w:rsidRPr="00196B69">
        <w:rPr>
          <w:rFonts w:ascii="宋体" w:hAnsi="宋体" w:hint="eastAsia"/>
          <w:sz w:val="24"/>
        </w:rPr>
        <w:t>采购方式：院内竞争性磋商</w:t>
      </w:r>
    </w:p>
    <w:p w:rsidR="00314FDA" w:rsidRPr="00196B69" w:rsidRDefault="00314FDA">
      <w:pPr>
        <w:widowControl/>
        <w:spacing w:line="360" w:lineRule="auto"/>
        <w:jc w:val="left"/>
        <w:rPr>
          <w:rFonts w:ascii="宋体" w:hAnsi="宋体"/>
          <w:sz w:val="24"/>
        </w:rPr>
      </w:pPr>
      <w:r>
        <w:rPr>
          <w:rFonts w:ascii="宋体" w:hAnsi="宋体" w:cs="宋体" w:hint="eastAsia"/>
          <w:kern w:val="0"/>
          <w:sz w:val="24"/>
        </w:rPr>
        <w:t>预算金额：</w:t>
      </w:r>
      <w:r w:rsidR="00AE1C87">
        <w:rPr>
          <w:rFonts w:ascii="宋体" w:hAnsi="宋体" w:cs="宋体" w:hint="eastAsia"/>
          <w:kern w:val="0"/>
          <w:sz w:val="24"/>
        </w:rPr>
        <w:t>/</w:t>
      </w:r>
    </w:p>
    <w:p w:rsidR="00522776" w:rsidRDefault="00B505B6">
      <w:pPr>
        <w:widowControl/>
        <w:spacing w:line="360" w:lineRule="auto"/>
        <w:jc w:val="left"/>
        <w:rPr>
          <w:rFonts w:ascii="宋体" w:hAnsi="宋体" w:hint="eastAsia"/>
          <w:sz w:val="24"/>
        </w:rPr>
      </w:pPr>
      <w:r w:rsidRPr="00196B69">
        <w:rPr>
          <w:rFonts w:ascii="宋体" w:hAnsi="宋体" w:hint="eastAsia"/>
          <w:sz w:val="24"/>
        </w:rPr>
        <w:t>采购需求：</w:t>
      </w:r>
    </w:p>
    <w:tbl>
      <w:tblPr>
        <w:tblpPr w:leftFromText="180" w:rightFromText="180" w:vertAnchor="text" w:horzAnchor="margin" w:tblpY="219"/>
        <w:tblOverlap w:val="never"/>
        <w:tblW w:w="7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4"/>
        <w:gridCol w:w="986"/>
        <w:gridCol w:w="2890"/>
        <w:gridCol w:w="3229"/>
      </w:tblGrid>
      <w:tr w:rsidR="00680607" w:rsidRPr="00196B69" w:rsidTr="00680607">
        <w:trPr>
          <w:trHeight w:val="570"/>
        </w:trPr>
        <w:tc>
          <w:tcPr>
            <w:tcW w:w="844" w:type="dxa"/>
            <w:shd w:val="clear" w:color="auto" w:fill="auto"/>
            <w:noWrap/>
            <w:vAlign w:val="center"/>
          </w:tcPr>
          <w:p w:rsidR="00680607" w:rsidRPr="00196B69" w:rsidRDefault="00680607" w:rsidP="00680607">
            <w:pPr>
              <w:widowControl/>
              <w:spacing w:line="360" w:lineRule="auto"/>
              <w:jc w:val="left"/>
              <w:rPr>
                <w:rFonts w:asciiTheme="minorEastAsia" w:hAnsiTheme="minorEastAsia"/>
                <w:sz w:val="24"/>
              </w:rPr>
            </w:pPr>
            <w:r w:rsidRPr="00196B69">
              <w:rPr>
                <w:rFonts w:asciiTheme="minorEastAsia" w:hAnsiTheme="minorEastAsia" w:hint="eastAsia"/>
                <w:sz w:val="24"/>
              </w:rPr>
              <w:t>包号</w:t>
            </w:r>
          </w:p>
        </w:tc>
        <w:tc>
          <w:tcPr>
            <w:tcW w:w="986" w:type="dxa"/>
          </w:tcPr>
          <w:p w:rsidR="00680607" w:rsidRPr="00196B69" w:rsidRDefault="00680607" w:rsidP="00680607">
            <w:pPr>
              <w:widowControl/>
              <w:spacing w:line="360" w:lineRule="auto"/>
              <w:jc w:val="left"/>
              <w:rPr>
                <w:rFonts w:asciiTheme="minorEastAsia" w:hAnsiTheme="minorEastAsia"/>
                <w:sz w:val="24"/>
              </w:rPr>
            </w:pPr>
            <w:r>
              <w:rPr>
                <w:rFonts w:asciiTheme="minorEastAsia" w:hAnsiTheme="minorEastAsia" w:hint="eastAsia"/>
                <w:sz w:val="24"/>
              </w:rPr>
              <w:t>序号</w:t>
            </w:r>
          </w:p>
        </w:tc>
        <w:tc>
          <w:tcPr>
            <w:tcW w:w="2890" w:type="dxa"/>
            <w:shd w:val="clear" w:color="auto" w:fill="auto"/>
            <w:noWrap/>
            <w:vAlign w:val="center"/>
          </w:tcPr>
          <w:p w:rsidR="00680607" w:rsidRPr="00196B69" w:rsidRDefault="00680607" w:rsidP="00680607">
            <w:pPr>
              <w:widowControl/>
              <w:spacing w:line="360" w:lineRule="auto"/>
              <w:jc w:val="left"/>
              <w:rPr>
                <w:rFonts w:asciiTheme="minorEastAsia" w:hAnsiTheme="minorEastAsia"/>
                <w:sz w:val="24"/>
              </w:rPr>
            </w:pPr>
            <w:r w:rsidRPr="00196B69">
              <w:rPr>
                <w:rFonts w:asciiTheme="minorEastAsia" w:hAnsiTheme="minorEastAsia" w:hint="eastAsia"/>
                <w:sz w:val="24"/>
              </w:rPr>
              <w:t>名称</w:t>
            </w:r>
          </w:p>
        </w:tc>
        <w:tc>
          <w:tcPr>
            <w:tcW w:w="3229" w:type="dxa"/>
            <w:vAlign w:val="center"/>
          </w:tcPr>
          <w:p w:rsidR="00680607" w:rsidRPr="00196B69" w:rsidRDefault="00680607" w:rsidP="00680607">
            <w:pPr>
              <w:widowControl/>
              <w:spacing w:line="360" w:lineRule="auto"/>
              <w:jc w:val="left"/>
              <w:rPr>
                <w:rFonts w:asciiTheme="minorEastAsia" w:hAnsiTheme="minorEastAsia"/>
                <w:sz w:val="24"/>
              </w:rPr>
            </w:pPr>
            <w:r>
              <w:rPr>
                <w:rFonts w:asciiTheme="minorEastAsia" w:hAnsiTheme="minorEastAsia" w:hint="eastAsia"/>
                <w:sz w:val="24"/>
              </w:rPr>
              <w:t>技术参数</w:t>
            </w:r>
          </w:p>
        </w:tc>
      </w:tr>
      <w:tr w:rsidR="00680607" w:rsidRPr="00196B69" w:rsidTr="00680607">
        <w:trPr>
          <w:trHeight w:val="570"/>
        </w:trPr>
        <w:tc>
          <w:tcPr>
            <w:tcW w:w="844" w:type="dxa"/>
            <w:vMerge w:val="restart"/>
            <w:shd w:val="clear" w:color="auto" w:fill="auto"/>
            <w:noWrap/>
            <w:vAlign w:val="center"/>
          </w:tcPr>
          <w:p w:rsidR="00680607" w:rsidRPr="00196B69" w:rsidRDefault="00680607" w:rsidP="00680607">
            <w:pPr>
              <w:spacing w:line="360" w:lineRule="auto"/>
              <w:jc w:val="left"/>
              <w:rPr>
                <w:rFonts w:asciiTheme="minorEastAsia" w:hAnsiTheme="minorEastAsia"/>
                <w:sz w:val="24"/>
              </w:rPr>
            </w:pPr>
            <w:r w:rsidRPr="00F03CD2">
              <w:rPr>
                <w:rFonts w:asciiTheme="minorEastAsia" w:hAnsiTheme="minorEastAsia"/>
                <w:b/>
                <w:sz w:val="24"/>
              </w:rPr>
              <w:t>1</w:t>
            </w:r>
          </w:p>
        </w:tc>
        <w:tc>
          <w:tcPr>
            <w:tcW w:w="986" w:type="dxa"/>
          </w:tcPr>
          <w:p w:rsidR="00680607" w:rsidRPr="00E10688" w:rsidRDefault="00680607" w:rsidP="00680607">
            <w:pPr>
              <w:widowControl/>
              <w:spacing w:line="360" w:lineRule="auto"/>
              <w:jc w:val="left"/>
              <w:rPr>
                <w:rFonts w:asciiTheme="minorEastAsia" w:hAnsiTheme="minorEastAsia"/>
                <w:sz w:val="24"/>
              </w:rPr>
            </w:pPr>
            <w:r>
              <w:rPr>
                <w:rFonts w:asciiTheme="minorEastAsia" w:hAnsiTheme="minorEastAsia" w:hint="eastAsia"/>
                <w:sz w:val="24"/>
              </w:rPr>
              <w:t>1</w:t>
            </w:r>
          </w:p>
        </w:tc>
        <w:tc>
          <w:tcPr>
            <w:tcW w:w="2890" w:type="dxa"/>
            <w:shd w:val="clear" w:color="auto" w:fill="auto"/>
            <w:noWrap/>
          </w:tcPr>
          <w:p w:rsidR="00680607" w:rsidRPr="00196B69" w:rsidRDefault="00680607" w:rsidP="00680607">
            <w:pPr>
              <w:widowControl/>
              <w:spacing w:line="360" w:lineRule="auto"/>
              <w:jc w:val="left"/>
              <w:rPr>
                <w:rFonts w:asciiTheme="minorEastAsia" w:hAnsiTheme="minorEastAsia"/>
                <w:sz w:val="24"/>
              </w:rPr>
            </w:pPr>
            <w:r w:rsidRPr="00E10688">
              <w:rPr>
                <w:rFonts w:asciiTheme="minorEastAsia" w:hAnsiTheme="minorEastAsia" w:hint="eastAsia"/>
                <w:sz w:val="24"/>
              </w:rPr>
              <w:t>血气生化测试卡（干式电化学法）</w:t>
            </w:r>
          </w:p>
        </w:tc>
        <w:tc>
          <w:tcPr>
            <w:tcW w:w="3229" w:type="dxa"/>
          </w:tcPr>
          <w:p w:rsidR="00680607" w:rsidRPr="00196B69" w:rsidRDefault="00680607" w:rsidP="00680607">
            <w:pPr>
              <w:widowControl/>
              <w:spacing w:line="360" w:lineRule="auto"/>
              <w:jc w:val="left"/>
              <w:rPr>
                <w:rFonts w:asciiTheme="minorEastAsia" w:hAnsiTheme="minorEastAsia"/>
                <w:sz w:val="24"/>
              </w:rPr>
            </w:pPr>
            <w:r w:rsidRPr="006F2CBC">
              <w:rPr>
                <w:rFonts w:asciiTheme="minorEastAsia" w:hAnsiTheme="minorEastAsia" w:hint="eastAsia"/>
                <w:sz w:val="24"/>
              </w:rPr>
              <w:t>万孚BGA-102血气生化分析仪</w:t>
            </w:r>
            <w:r>
              <w:rPr>
                <w:rFonts w:asciiTheme="minorEastAsia" w:hAnsiTheme="minorEastAsia" w:hint="eastAsia"/>
                <w:sz w:val="24"/>
              </w:rPr>
              <w:t>相关</w:t>
            </w:r>
            <w:r w:rsidRPr="006F2CBC">
              <w:rPr>
                <w:rFonts w:asciiTheme="minorEastAsia" w:hAnsiTheme="minorEastAsia" w:hint="eastAsia"/>
                <w:sz w:val="24"/>
              </w:rPr>
              <w:t>耗材</w:t>
            </w:r>
          </w:p>
        </w:tc>
      </w:tr>
      <w:tr w:rsidR="00680607" w:rsidRPr="00196B69" w:rsidTr="00680607">
        <w:trPr>
          <w:trHeight w:val="570"/>
        </w:trPr>
        <w:tc>
          <w:tcPr>
            <w:tcW w:w="844" w:type="dxa"/>
            <w:vMerge/>
            <w:shd w:val="clear" w:color="auto" w:fill="auto"/>
            <w:noWrap/>
            <w:vAlign w:val="center"/>
          </w:tcPr>
          <w:p w:rsidR="00680607" w:rsidRPr="00F03CD2" w:rsidRDefault="00680607" w:rsidP="00680607">
            <w:pPr>
              <w:spacing w:line="360" w:lineRule="auto"/>
              <w:jc w:val="left"/>
              <w:rPr>
                <w:rFonts w:asciiTheme="minorEastAsia" w:hAnsiTheme="minorEastAsia"/>
                <w:b/>
                <w:sz w:val="24"/>
              </w:rPr>
            </w:pPr>
          </w:p>
        </w:tc>
        <w:tc>
          <w:tcPr>
            <w:tcW w:w="986" w:type="dxa"/>
          </w:tcPr>
          <w:p w:rsidR="00680607" w:rsidRPr="00E10688" w:rsidRDefault="00680607" w:rsidP="00680607">
            <w:pPr>
              <w:widowControl/>
              <w:spacing w:line="360" w:lineRule="auto"/>
              <w:jc w:val="left"/>
              <w:rPr>
                <w:rFonts w:asciiTheme="minorEastAsia" w:hAnsiTheme="minorEastAsia"/>
                <w:sz w:val="24"/>
              </w:rPr>
            </w:pPr>
            <w:r>
              <w:rPr>
                <w:rFonts w:asciiTheme="minorEastAsia" w:hAnsiTheme="minorEastAsia" w:hint="eastAsia"/>
                <w:sz w:val="24"/>
              </w:rPr>
              <w:t>2</w:t>
            </w:r>
          </w:p>
        </w:tc>
        <w:tc>
          <w:tcPr>
            <w:tcW w:w="2890" w:type="dxa"/>
            <w:shd w:val="clear" w:color="auto" w:fill="auto"/>
            <w:noWrap/>
          </w:tcPr>
          <w:p w:rsidR="00680607" w:rsidRPr="00196B69" w:rsidRDefault="00680607" w:rsidP="00680607">
            <w:pPr>
              <w:widowControl/>
              <w:spacing w:line="360" w:lineRule="auto"/>
              <w:jc w:val="left"/>
              <w:rPr>
                <w:rFonts w:asciiTheme="minorEastAsia" w:hAnsiTheme="minorEastAsia"/>
                <w:sz w:val="24"/>
              </w:rPr>
            </w:pPr>
            <w:r w:rsidRPr="00E10688">
              <w:rPr>
                <w:rFonts w:asciiTheme="minorEastAsia" w:hAnsiTheme="minorEastAsia" w:hint="eastAsia"/>
                <w:sz w:val="24"/>
              </w:rPr>
              <w:t>血气生化试剂包</w:t>
            </w:r>
          </w:p>
        </w:tc>
        <w:tc>
          <w:tcPr>
            <w:tcW w:w="3229" w:type="dxa"/>
          </w:tcPr>
          <w:p w:rsidR="00680607" w:rsidRDefault="00680607" w:rsidP="00680607">
            <w:pPr>
              <w:widowControl/>
              <w:spacing w:line="360" w:lineRule="auto"/>
              <w:jc w:val="left"/>
              <w:rPr>
                <w:rFonts w:ascii="微软雅黑" w:eastAsia="微软雅黑" w:hAnsi="微软雅黑"/>
                <w:color w:val="333333"/>
                <w:sz w:val="19"/>
                <w:szCs w:val="19"/>
                <w:shd w:val="clear" w:color="auto" w:fill="FFFFFF"/>
              </w:rPr>
            </w:pPr>
            <w:r w:rsidRPr="006F2CBC">
              <w:rPr>
                <w:rFonts w:ascii="宋体" w:hAnsi="宋体" w:hint="eastAsia"/>
                <w:sz w:val="24"/>
              </w:rPr>
              <w:t>万孚BGA-102血气生化分析仪</w:t>
            </w:r>
            <w:r>
              <w:rPr>
                <w:rFonts w:ascii="宋体" w:hAnsi="宋体" w:hint="eastAsia"/>
                <w:sz w:val="24"/>
              </w:rPr>
              <w:t>相关</w:t>
            </w:r>
            <w:r w:rsidRPr="006F2CBC">
              <w:rPr>
                <w:rFonts w:ascii="宋体" w:hAnsi="宋体" w:hint="eastAsia"/>
                <w:sz w:val="24"/>
              </w:rPr>
              <w:t>耗材</w:t>
            </w:r>
          </w:p>
        </w:tc>
      </w:tr>
    </w:tbl>
    <w:p w:rsidR="00CD4127" w:rsidRDefault="00CD4127" w:rsidP="005F1BB4">
      <w:pPr>
        <w:widowControl/>
        <w:spacing w:line="360" w:lineRule="auto"/>
        <w:ind w:rightChars="-91" w:right="-191"/>
        <w:jc w:val="left"/>
        <w:rPr>
          <w:rFonts w:ascii="宋体" w:hAnsi="宋体"/>
          <w:sz w:val="24"/>
        </w:rPr>
      </w:pPr>
      <w:r>
        <w:rPr>
          <w:rFonts w:ascii="宋体" w:hAnsi="宋体" w:hint="eastAsia"/>
          <w:sz w:val="24"/>
        </w:rPr>
        <w:t>服务内容：为保障医院医疗活动正常开展，提供5万元以内的相关耗材供给服务。</w:t>
      </w:r>
    </w:p>
    <w:p w:rsidR="00CD7946" w:rsidRPr="00196B69" w:rsidRDefault="00B505B6" w:rsidP="005F1BB4">
      <w:pPr>
        <w:widowControl/>
        <w:spacing w:line="360" w:lineRule="auto"/>
        <w:ind w:rightChars="-91" w:right="-191"/>
        <w:jc w:val="left"/>
        <w:rPr>
          <w:rFonts w:ascii="宋体" w:hAnsi="宋体"/>
          <w:sz w:val="24"/>
        </w:rPr>
      </w:pPr>
      <w:r w:rsidRPr="00196B69">
        <w:rPr>
          <w:rFonts w:ascii="宋体" w:hAnsi="宋体" w:hint="eastAsia"/>
          <w:sz w:val="24"/>
        </w:rPr>
        <w:t>备注：合同履行期限：自合同签订生效后开始至双方合同义务完全履行后截止。</w:t>
      </w:r>
    </w:p>
    <w:p w:rsidR="00F86687" w:rsidRDefault="00F86687" w:rsidP="00F86687">
      <w:pPr>
        <w:widowControl/>
        <w:spacing w:line="360" w:lineRule="auto"/>
        <w:jc w:val="left"/>
        <w:rPr>
          <w:rFonts w:ascii="宋体" w:hAnsi="宋体"/>
          <w:b/>
          <w:sz w:val="24"/>
        </w:rPr>
      </w:pPr>
      <w:r w:rsidRPr="00196B69">
        <w:rPr>
          <w:rFonts w:ascii="宋体" w:hAnsi="宋体" w:hint="eastAsia"/>
          <w:b/>
          <w:sz w:val="24"/>
        </w:rPr>
        <w:t>二、供应商的资格要求：</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t>（一）在中华人民共和国境内注册的、具有独立承担民事责任的能力的供应商（包括营业执照、经营许可证或合一证件）；</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t>（二）具有良好的商业信誉和健全的财务会计制度；</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t>（三）具有履行合同所必需的设备和专业技术能力（包括所投产品所需各类许可证如医疗器械经营许可证、医疗器械生产许可证等）；</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t>（四）有依法缴纳税收和社会保障资金的良好记录；</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t>（五）近五年内，在经营活动中没有重大违法记录；</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t>（六）在法律上和财务上独立、合法运作并独立于采购人之外的供应商；</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lastRenderedPageBreak/>
        <w:t>（七）近五年未被“信用中国”网站及“中国政府采购网”网站列入失信被执行人、重大税收违法案件当事人名单、政府采购严重违法失信行为记录名单的供应商（有上述处罚记录但处罚期已届满的，视为无记录）；</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t>（八）不同潜在供应商的法人、单位负责人不是同一人，也不存在直接控股、管理关系的；</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t>（九）本项目不接受联合体参加；</w:t>
      </w:r>
    </w:p>
    <w:p w:rsidR="00715748" w:rsidRPr="00FC3991" w:rsidRDefault="00715748" w:rsidP="00715748">
      <w:pPr>
        <w:widowControl/>
        <w:shd w:val="clear" w:color="auto" w:fill="FFFFFF"/>
        <w:spacing w:line="480" w:lineRule="atLeast"/>
        <w:rPr>
          <w:rFonts w:ascii="宋体" w:hAnsi="宋体"/>
          <w:sz w:val="24"/>
        </w:rPr>
      </w:pPr>
      <w:r w:rsidRPr="00FC3991">
        <w:rPr>
          <w:rFonts w:ascii="宋体" w:hAnsi="宋体" w:hint="eastAsia"/>
          <w:sz w:val="24"/>
        </w:rPr>
        <w:t>（十）法律、行政法规规定的其他条件。</w:t>
      </w:r>
    </w:p>
    <w:p w:rsidR="00CD7946" w:rsidRPr="00196B69" w:rsidRDefault="00CD4127">
      <w:pPr>
        <w:widowControl/>
        <w:spacing w:line="360" w:lineRule="auto"/>
        <w:jc w:val="left"/>
        <w:rPr>
          <w:rFonts w:ascii="宋体" w:hAnsi="宋体"/>
          <w:b/>
          <w:sz w:val="24"/>
        </w:rPr>
      </w:pPr>
      <w:bookmarkStart w:id="13" w:name="_Toc35393793"/>
      <w:bookmarkStart w:id="14" w:name="_Toc35393624"/>
      <w:bookmarkStart w:id="15" w:name="_Toc28359005"/>
      <w:bookmarkStart w:id="16" w:name="_Toc28359082"/>
      <w:bookmarkStart w:id="17" w:name="_Toc60739667"/>
      <w:bookmarkStart w:id="18" w:name="_Toc22066"/>
      <w:r>
        <w:rPr>
          <w:rFonts w:ascii="宋体" w:hAnsi="宋体" w:hint="eastAsia"/>
          <w:b/>
          <w:sz w:val="24"/>
        </w:rPr>
        <w:t>三</w:t>
      </w:r>
      <w:r w:rsidRPr="00196B69">
        <w:rPr>
          <w:rFonts w:ascii="宋体" w:hAnsi="宋体" w:hint="eastAsia"/>
          <w:b/>
          <w:sz w:val="24"/>
        </w:rPr>
        <w:t>、响应文件</w:t>
      </w:r>
      <w:bookmarkEnd w:id="13"/>
      <w:bookmarkEnd w:id="14"/>
      <w:bookmarkEnd w:id="15"/>
      <w:bookmarkEnd w:id="16"/>
      <w:r w:rsidRPr="00196B69">
        <w:rPr>
          <w:rFonts w:ascii="宋体" w:hAnsi="宋体" w:hint="eastAsia"/>
          <w:b/>
          <w:sz w:val="24"/>
        </w:rPr>
        <w:t>提交</w:t>
      </w:r>
      <w:bookmarkEnd w:id="17"/>
      <w:bookmarkEnd w:id="18"/>
    </w:p>
    <w:p w:rsidR="00CD7946" w:rsidRPr="00196B69" w:rsidRDefault="00B505B6">
      <w:pPr>
        <w:widowControl/>
        <w:spacing w:line="360" w:lineRule="auto"/>
        <w:jc w:val="left"/>
        <w:rPr>
          <w:rFonts w:ascii="宋体" w:hAnsi="宋体"/>
          <w:sz w:val="24"/>
        </w:rPr>
      </w:pPr>
      <w:r w:rsidRPr="00196B69">
        <w:rPr>
          <w:rFonts w:ascii="宋体" w:hAnsi="宋体" w:hint="eastAsia"/>
          <w:sz w:val="24"/>
        </w:rPr>
        <w:t>截止时间：202</w:t>
      </w:r>
      <w:r w:rsidR="00C52C24">
        <w:rPr>
          <w:rFonts w:ascii="宋体" w:hAnsi="宋体"/>
          <w:sz w:val="24"/>
        </w:rPr>
        <w:t>3</w:t>
      </w:r>
      <w:r w:rsidRPr="00196B69">
        <w:rPr>
          <w:rFonts w:ascii="宋体" w:hAnsi="宋体" w:hint="eastAsia"/>
          <w:sz w:val="24"/>
        </w:rPr>
        <w:t>年</w:t>
      </w:r>
      <w:r w:rsidR="00047F74">
        <w:rPr>
          <w:rFonts w:ascii="宋体" w:hAnsi="宋体" w:hint="eastAsia"/>
          <w:sz w:val="24"/>
        </w:rPr>
        <w:t>6</w:t>
      </w:r>
      <w:r w:rsidRPr="00196B69">
        <w:rPr>
          <w:rFonts w:ascii="宋体" w:hAnsi="宋体" w:hint="eastAsia"/>
          <w:sz w:val="24"/>
        </w:rPr>
        <w:t>月</w:t>
      </w:r>
      <w:r w:rsidR="00F90196">
        <w:rPr>
          <w:rFonts w:ascii="宋体" w:hAnsi="宋体" w:hint="eastAsia"/>
          <w:sz w:val="24"/>
        </w:rPr>
        <w:t>8</w:t>
      </w:r>
      <w:r w:rsidRPr="00196B69">
        <w:rPr>
          <w:rFonts w:ascii="宋体" w:hAnsi="宋体" w:hint="eastAsia"/>
          <w:sz w:val="24"/>
        </w:rPr>
        <w:t>日</w:t>
      </w:r>
      <w:r w:rsidR="00EC008C" w:rsidRPr="00196B69">
        <w:rPr>
          <w:rFonts w:ascii="宋体" w:hAnsi="宋体"/>
          <w:sz w:val="24"/>
        </w:rPr>
        <w:t>10</w:t>
      </w:r>
      <w:r w:rsidRPr="00196B69">
        <w:rPr>
          <w:rFonts w:ascii="宋体" w:hAnsi="宋体" w:hint="eastAsia"/>
          <w:sz w:val="24"/>
        </w:rPr>
        <w:t>点</w:t>
      </w:r>
      <w:r w:rsidR="00EC008C" w:rsidRPr="00196B69">
        <w:rPr>
          <w:rFonts w:ascii="宋体" w:hAnsi="宋体" w:hint="eastAsia"/>
          <w:sz w:val="24"/>
        </w:rPr>
        <w:t>3</w:t>
      </w:r>
      <w:r w:rsidRPr="00196B69">
        <w:rPr>
          <w:rFonts w:ascii="宋体" w:hAnsi="宋体" w:hint="eastAsia"/>
          <w:sz w:val="24"/>
        </w:rPr>
        <w:t>0分（北京时间）</w:t>
      </w:r>
    </w:p>
    <w:p w:rsidR="00CD7946" w:rsidRPr="00196B69" w:rsidRDefault="00405BAC">
      <w:pPr>
        <w:widowControl/>
        <w:spacing w:line="360" w:lineRule="auto"/>
        <w:jc w:val="left"/>
        <w:rPr>
          <w:rFonts w:ascii="宋体" w:hAnsi="宋体"/>
          <w:sz w:val="24"/>
        </w:rPr>
      </w:pPr>
      <w:r w:rsidRPr="00196B69">
        <w:rPr>
          <w:rFonts w:ascii="宋体" w:hAnsi="宋体" w:hint="eastAsia"/>
          <w:sz w:val="24"/>
        </w:rPr>
        <w:t>响应文件</w:t>
      </w:r>
      <w:r w:rsidRPr="00196B69">
        <w:rPr>
          <w:rFonts w:ascii="宋体" w:hAnsi="宋体"/>
          <w:sz w:val="24"/>
        </w:rPr>
        <w:t>提交</w:t>
      </w:r>
      <w:r w:rsidR="00B505B6" w:rsidRPr="00196B69">
        <w:rPr>
          <w:rFonts w:ascii="宋体" w:hAnsi="宋体" w:hint="eastAsia"/>
          <w:sz w:val="24"/>
        </w:rPr>
        <w:t>地点：中国中医科学院眼科医院</w:t>
      </w:r>
      <w:r w:rsidR="00715748">
        <w:rPr>
          <w:rFonts w:ascii="宋体" w:hAnsi="宋体" w:hint="eastAsia"/>
          <w:sz w:val="24"/>
        </w:rPr>
        <w:t>采供部</w:t>
      </w:r>
    </w:p>
    <w:p w:rsidR="00CD4127" w:rsidRPr="00196B69" w:rsidRDefault="00CD4127">
      <w:pPr>
        <w:widowControl/>
        <w:spacing w:line="360" w:lineRule="auto"/>
        <w:jc w:val="left"/>
        <w:rPr>
          <w:rFonts w:ascii="宋体" w:hAnsi="宋体"/>
          <w:b/>
          <w:sz w:val="24"/>
        </w:rPr>
      </w:pPr>
      <w:bookmarkStart w:id="19" w:name="_Toc11315"/>
      <w:bookmarkStart w:id="20" w:name="_Toc60739668"/>
      <w:bookmarkStart w:id="21" w:name="_Toc35393625"/>
      <w:bookmarkStart w:id="22" w:name="_Toc35393794"/>
      <w:bookmarkStart w:id="23" w:name="_Toc28359007"/>
      <w:bookmarkStart w:id="24" w:name="_Toc28359084"/>
      <w:r>
        <w:rPr>
          <w:rFonts w:ascii="宋体" w:hAnsi="宋体"/>
          <w:b/>
          <w:sz w:val="24"/>
        </w:rPr>
        <w:t>四</w:t>
      </w:r>
      <w:r w:rsidRPr="00196B69">
        <w:rPr>
          <w:rFonts w:ascii="宋体" w:hAnsi="宋体" w:hint="eastAsia"/>
          <w:b/>
          <w:sz w:val="24"/>
        </w:rPr>
        <w:t>、</w:t>
      </w:r>
      <w:r w:rsidRPr="00196B69">
        <w:rPr>
          <w:rFonts w:ascii="宋体" w:hAnsi="宋体"/>
          <w:b/>
          <w:sz w:val="24"/>
        </w:rPr>
        <w:t>开启</w:t>
      </w:r>
      <w:bookmarkEnd w:id="19"/>
      <w:bookmarkEnd w:id="20"/>
    </w:p>
    <w:p w:rsidR="00CD4127" w:rsidRPr="00196B69" w:rsidRDefault="00CD4127" w:rsidP="00C52C24">
      <w:pPr>
        <w:widowControl/>
        <w:spacing w:line="360" w:lineRule="auto"/>
        <w:jc w:val="left"/>
        <w:rPr>
          <w:rFonts w:ascii="宋体" w:hAnsi="宋体"/>
          <w:sz w:val="24"/>
        </w:rPr>
      </w:pPr>
      <w:r w:rsidRPr="00196B69">
        <w:rPr>
          <w:rFonts w:ascii="宋体" w:hAnsi="宋体" w:hint="eastAsia"/>
          <w:sz w:val="24"/>
        </w:rPr>
        <w:t>截止时间：202</w:t>
      </w:r>
      <w:r>
        <w:rPr>
          <w:rFonts w:ascii="宋体" w:hAnsi="宋体"/>
          <w:sz w:val="24"/>
        </w:rPr>
        <w:t>3</w:t>
      </w:r>
      <w:r w:rsidRPr="00196B69">
        <w:rPr>
          <w:rFonts w:ascii="宋体" w:hAnsi="宋体" w:hint="eastAsia"/>
          <w:sz w:val="24"/>
        </w:rPr>
        <w:t>年</w:t>
      </w:r>
      <w:r w:rsidR="00047F74">
        <w:rPr>
          <w:rFonts w:ascii="宋体" w:hAnsi="宋体" w:hint="eastAsia"/>
          <w:sz w:val="24"/>
        </w:rPr>
        <w:t>6</w:t>
      </w:r>
      <w:r w:rsidRPr="00196B69">
        <w:rPr>
          <w:rFonts w:ascii="宋体" w:hAnsi="宋体" w:hint="eastAsia"/>
          <w:sz w:val="24"/>
        </w:rPr>
        <w:t>月</w:t>
      </w:r>
      <w:r w:rsidR="00F90196">
        <w:rPr>
          <w:rFonts w:ascii="宋体" w:hAnsi="宋体" w:hint="eastAsia"/>
          <w:sz w:val="24"/>
        </w:rPr>
        <w:t>8</w:t>
      </w:r>
      <w:r w:rsidRPr="00196B69">
        <w:rPr>
          <w:rFonts w:ascii="宋体" w:hAnsi="宋体" w:hint="eastAsia"/>
          <w:sz w:val="24"/>
        </w:rPr>
        <w:t>日</w:t>
      </w:r>
      <w:r w:rsidRPr="00196B69">
        <w:rPr>
          <w:rFonts w:ascii="宋体" w:hAnsi="宋体"/>
          <w:sz w:val="24"/>
        </w:rPr>
        <w:t>10</w:t>
      </w:r>
      <w:r w:rsidRPr="00196B69">
        <w:rPr>
          <w:rFonts w:ascii="宋体" w:hAnsi="宋体" w:hint="eastAsia"/>
          <w:sz w:val="24"/>
        </w:rPr>
        <w:t>点30分（北京时间）</w:t>
      </w:r>
    </w:p>
    <w:p w:rsidR="00CD4127" w:rsidRPr="00196B69" w:rsidRDefault="00CD4127">
      <w:pPr>
        <w:widowControl/>
        <w:spacing w:line="360" w:lineRule="auto"/>
        <w:jc w:val="left"/>
        <w:rPr>
          <w:rFonts w:ascii="宋体" w:hAnsi="宋体"/>
          <w:sz w:val="24"/>
        </w:rPr>
      </w:pPr>
      <w:r w:rsidRPr="00196B69">
        <w:rPr>
          <w:rFonts w:ascii="宋体" w:hAnsi="宋体" w:hint="eastAsia"/>
          <w:sz w:val="24"/>
        </w:rPr>
        <w:t>地点：中国中医科学院眼科医院</w:t>
      </w:r>
      <w:r>
        <w:rPr>
          <w:rFonts w:ascii="宋体" w:hAnsi="宋体" w:hint="eastAsia"/>
          <w:sz w:val="24"/>
        </w:rPr>
        <w:t>小白楼一层</w:t>
      </w:r>
      <w:r w:rsidRPr="00196B69">
        <w:rPr>
          <w:rFonts w:ascii="宋体" w:hAnsi="宋体" w:hint="eastAsia"/>
          <w:sz w:val="24"/>
        </w:rPr>
        <w:t>会议室</w:t>
      </w:r>
    </w:p>
    <w:p w:rsidR="00CD7946" w:rsidRPr="00196B69" w:rsidRDefault="00CD4127">
      <w:pPr>
        <w:widowControl/>
        <w:spacing w:line="360" w:lineRule="auto"/>
        <w:jc w:val="left"/>
        <w:rPr>
          <w:rFonts w:ascii="宋体" w:hAnsi="宋体"/>
          <w:b/>
          <w:sz w:val="24"/>
        </w:rPr>
      </w:pPr>
      <w:bookmarkStart w:id="25" w:name="_Toc60739669"/>
      <w:bookmarkStart w:id="26" w:name="_Toc12388"/>
      <w:r>
        <w:rPr>
          <w:rFonts w:ascii="宋体" w:hAnsi="宋体" w:hint="eastAsia"/>
          <w:b/>
          <w:sz w:val="24"/>
        </w:rPr>
        <w:t>五</w:t>
      </w:r>
      <w:r w:rsidRPr="00196B69">
        <w:rPr>
          <w:rFonts w:ascii="宋体" w:hAnsi="宋体" w:hint="eastAsia"/>
          <w:b/>
          <w:sz w:val="24"/>
        </w:rPr>
        <w:t>、公告期限</w:t>
      </w:r>
      <w:bookmarkEnd w:id="21"/>
      <w:bookmarkEnd w:id="22"/>
      <w:bookmarkEnd w:id="23"/>
      <w:bookmarkEnd w:id="24"/>
      <w:bookmarkEnd w:id="25"/>
      <w:bookmarkEnd w:id="26"/>
    </w:p>
    <w:p w:rsidR="00CD7946" w:rsidRPr="00196B69" w:rsidRDefault="00B505B6">
      <w:pPr>
        <w:widowControl/>
        <w:spacing w:line="360" w:lineRule="auto"/>
        <w:jc w:val="left"/>
        <w:rPr>
          <w:rFonts w:ascii="宋体" w:hAnsi="宋体"/>
          <w:sz w:val="24"/>
        </w:rPr>
      </w:pPr>
      <w:r w:rsidRPr="00196B69">
        <w:rPr>
          <w:rFonts w:ascii="宋体" w:hAnsi="宋体" w:hint="eastAsia"/>
          <w:sz w:val="24"/>
        </w:rPr>
        <w:t>自本公告发布之日起</w:t>
      </w:r>
      <w:r w:rsidR="00493C81">
        <w:rPr>
          <w:rFonts w:ascii="宋体" w:hAnsi="宋体" w:hint="eastAsia"/>
          <w:sz w:val="24"/>
        </w:rPr>
        <w:t>3</w:t>
      </w:r>
      <w:r w:rsidRPr="00196B69">
        <w:rPr>
          <w:rFonts w:ascii="宋体" w:hAnsi="宋体" w:hint="eastAsia"/>
          <w:sz w:val="24"/>
        </w:rPr>
        <w:t>日。</w:t>
      </w:r>
    </w:p>
    <w:p w:rsidR="00CD7946" w:rsidRPr="00196B69" w:rsidRDefault="00CD4127">
      <w:pPr>
        <w:widowControl/>
        <w:spacing w:line="360" w:lineRule="auto"/>
        <w:jc w:val="left"/>
        <w:rPr>
          <w:rFonts w:ascii="宋体" w:hAnsi="宋体"/>
          <w:b/>
          <w:sz w:val="24"/>
        </w:rPr>
      </w:pPr>
      <w:bookmarkStart w:id="27" w:name="_Toc35393795"/>
      <w:bookmarkStart w:id="28" w:name="_Toc35393626"/>
      <w:bookmarkStart w:id="29" w:name="_Toc12837"/>
      <w:bookmarkStart w:id="30" w:name="_Toc60739670"/>
      <w:r>
        <w:rPr>
          <w:rFonts w:ascii="宋体" w:hAnsi="宋体" w:hint="eastAsia"/>
          <w:b/>
          <w:sz w:val="24"/>
        </w:rPr>
        <w:t>六</w:t>
      </w:r>
      <w:r w:rsidRPr="00196B69">
        <w:rPr>
          <w:rFonts w:ascii="宋体" w:hAnsi="宋体" w:hint="eastAsia"/>
          <w:b/>
          <w:sz w:val="24"/>
        </w:rPr>
        <w:t>、其他补充事宜</w:t>
      </w:r>
      <w:bookmarkEnd w:id="27"/>
      <w:bookmarkEnd w:id="28"/>
      <w:bookmarkEnd w:id="29"/>
      <w:bookmarkEnd w:id="30"/>
    </w:p>
    <w:p w:rsidR="00CD7946" w:rsidRPr="00196B69" w:rsidRDefault="00B505B6">
      <w:pPr>
        <w:widowControl/>
        <w:spacing w:line="360" w:lineRule="auto"/>
        <w:jc w:val="left"/>
        <w:rPr>
          <w:rFonts w:ascii="宋体" w:hAnsi="宋体"/>
          <w:sz w:val="24"/>
        </w:rPr>
      </w:pPr>
      <w:r w:rsidRPr="00196B69">
        <w:rPr>
          <w:rFonts w:ascii="宋体" w:hAnsi="宋体" w:hint="eastAsia"/>
          <w:sz w:val="24"/>
        </w:rPr>
        <w:t>1</w:t>
      </w:r>
      <w:r w:rsidR="00F428D9" w:rsidRPr="00196B69">
        <w:rPr>
          <w:rFonts w:ascii="宋体" w:hAnsi="宋体" w:hint="eastAsia"/>
          <w:sz w:val="24"/>
        </w:rPr>
        <w:t>、本公告</w:t>
      </w:r>
      <w:hyperlink w:history="1"/>
      <w:r w:rsidRPr="00196B69">
        <w:rPr>
          <w:rFonts w:ascii="宋体" w:hAnsi="宋体" w:hint="eastAsia"/>
          <w:sz w:val="24"/>
        </w:rPr>
        <w:t>中国中医科学院眼科医院网站上发布。</w:t>
      </w:r>
    </w:p>
    <w:p w:rsidR="00CD7946" w:rsidRPr="00196B69" w:rsidRDefault="00B505B6">
      <w:pPr>
        <w:widowControl/>
        <w:spacing w:line="360" w:lineRule="auto"/>
        <w:jc w:val="left"/>
        <w:rPr>
          <w:rFonts w:ascii="宋体" w:hAnsi="宋体"/>
          <w:sz w:val="24"/>
        </w:rPr>
      </w:pPr>
      <w:r w:rsidRPr="00196B69">
        <w:rPr>
          <w:rFonts w:ascii="宋体" w:hAnsi="宋体" w:hint="eastAsia"/>
          <w:sz w:val="24"/>
        </w:rPr>
        <w:t>2、本项目非政府采购项目。</w:t>
      </w:r>
    </w:p>
    <w:p w:rsidR="00CD7946" w:rsidRPr="00196B69" w:rsidRDefault="00CD4127">
      <w:pPr>
        <w:widowControl/>
        <w:spacing w:line="360" w:lineRule="auto"/>
        <w:jc w:val="left"/>
        <w:rPr>
          <w:rFonts w:ascii="宋体" w:hAnsi="宋体"/>
          <w:b/>
          <w:sz w:val="24"/>
        </w:rPr>
      </w:pPr>
      <w:bookmarkStart w:id="31" w:name="_Toc35393627"/>
      <w:bookmarkStart w:id="32" w:name="_Toc24338"/>
      <w:bookmarkStart w:id="33" w:name="_Toc28359085"/>
      <w:bookmarkStart w:id="34" w:name="_Toc28359008"/>
      <w:bookmarkStart w:id="35" w:name="_Toc35393796"/>
      <w:bookmarkStart w:id="36" w:name="_Toc60739671"/>
      <w:r>
        <w:rPr>
          <w:rFonts w:ascii="宋体" w:hAnsi="宋体" w:hint="eastAsia"/>
          <w:b/>
          <w:sz w:val="24"/>
        </w:rPr>
        <w:t>七</w:t>
      </w:r>
      <w:r w:rsidRPr="00196B69">
        <w:rPr>
          <w:rFonts w:ascii="宋体" w:hAnsi="宋体" w:hint="eastAsia"/>
          <w:b/>
          <w:sz w:val="24"/>
        </w:rPr>
        <w:t>、凡对本次采购提出询问，请按</w:t>
      </w:r>
      <w:r w:rsidRPr="00196B69">
        <w:rPr>
          <w:rFonts w:ascii="宋体" w:hAnsi="宋体"/>
          <w:b/>
          <w:sz w:val="24"/>
        </w:rPr>
        <w:t>以下方式</w:t>
      </w:r>
      <w:r w:rsidRPr="00196B69">
        <w:rPr>
          <w:rFonts w:ascii="宋体" w:hAnsi="宋体" w:hint="eastAsia"/>
          <w:b/>
          <w:sz w:val="24"/>
        </w:rPr>
        <w:t>联系。</w:t>
      </w:r>
      <w:bookmarkEnd w:id="31"/>
      <w:bookmarkEnd w:id="32"/>
      <w:bookmarkEnd w:id="33"/>
      <w:bookmarkEnd w:id="34"/>
      <w:bookmarkEnd w:id="35"/>
      <w:bookmarkEnd w:id="36"/>
    </w:p>
    <w:p w:rsidR="00CD7946" w:rsidRPr="00196B69" w:rsidRDefault="00B505B6">
      <w:pPr>
        <w:widowControl/>
        <w:spacing w:line="360" w:lineRule="auto"/>
        <w:jc w:val="left"/>
        <w:rPr>
          <w:rFonts w:ascii="宋体" w:hAnsi="宋体"/>
          <w:sz w:val="24"/>
        </w:rPr>
      </w:pPr>
      <w:r w:rsidRPr="00196B69">
        <w:rPr>
          <w:rFonts w:ascii="宋体" w:hAnsi="宋体"/>
          <w:sz w:val="24"/>
        </w:rPr>
        <w:t>采购人信息</w:t>
      </w:r>
    </w:p>
    <w:p w:rsidR="00CD7946" w:rsidRPr="00196B69" w:rsidRDefault="00B505B6">
      <w:pPr>
        <w:widowControl/>
        <w:spacing w:line="360" w:lineRule="auto"/>
        <w:jc w:val="left"/>
        <w:rPr>
          <w:rFonts w:ascii="宋体" w:hAnsi="宋体"/>
          <w:sz w:val="24"/>
        </w:rPr>
      </w:pPr>
      <w:r w:rsidRPr="00196B69">
        <w:rPr>
          <w:rFonts w:ascii="宋体" w:hAnsi="宋体" w:hint="eastAsia"/>
          <w:sz w:val="24"/>
        </w:rPr>
        <w:t>名称：中国中医科学院眼科医院</w:t>
      </w:r>
    </w:p>
    <w:p w:rsidR="00CD7946" w:rsidRPr="00196B69" w:rsidRDefault="00B505B6">
      <w:pPr>
        <w:widowControl/>
        <w:spacing w:line="360" w:lineRule="auto"/>
        <w:jc w:val="left"/>
        <w:rPr>
          <w:rFonts w:ascii="宋体" w:hAnsi="宋体"/>
          <w:sz w:val="24"/>
        </w:rPr>
      </w:pPr>
      <w:r w:rsidRPr="00196B69">
        <w:rPr>
          <w:rFonts w:ascii="宋体" w:hAnsi="宋体"/>
          <w:sz w:val="24"/>
        </w:rPr>
        <w:t>地址</w:t>
      </w:r>
      <w:r w:rsidRPr="00196B69">
        <w:rPr>
          <w:rFonts w:ascii="宋体" w:hAnsi="宋体" w:hint="eastAsia"/>
          <w:sz w:val="24"/>
        </w:rPr>
        <w:t>：北京市石景山区鲁谷路3</w:t>
      </w:r>
      <w:r w:rsidRPr="00196B69">
        <w:rPr>
          <w:rFonts w:ascii="宋体" w:hAnsi="宋体"/>
          <w:sz w:val="24"/>
        </w:rPr>
        <w:t>3</w:t>
      </w:r>
      <w:r w:rsidRPr="00196B69">
        <w:rPr>
          <w:rFonts w:ascii="宋体" w:hAnsi="宋体" w:hint="eastAsia"/>
          <w:sz w:val="24"/>
        </w:rPr>
        <w:t>号</w:t>
      </w:r>
    </w:p>
    <w:p w:rsidR="00CD7946" w:rsidRPr="00196B69" w:rsidRDefault="00B505B6">
      <w:pPr>
        <w:widowControl/>
        <w:spacing w:line="360" w:lineRule="auto"/>
        <w:jc w:val="left"/>
        <w:rPr>
          <w:rFonts w:ascii="宋体" w:hAnsi="宋体"/>
          <w:sz w:val="24"/>
        </w:rPr>
      </w:pPr>
      <w:r w:rsidRPr="00196B69">
        <w:rPr>
          <w:rFonts w:ascii="宋体" w:hAnsi="宋体"/>
          <w:sz w:val="24"/>
        </w:rPr>
        <w:t>联系方式</w:t>
      </w:r>
      <w:r w:rsidRPr="00196B69">
        <w:rPr>
          <w:rFonts w:ascii="宋体" w:hAnsi="宋体" w:hint="eastAsia"/>
          <w:sz w:val="24"/>
        </w:rPr>
        <w:t>：010-68688877-</w:t>
      </w:r>
      <w:r w:rsidR="00EC008C" w:rsidRPr="00196B69">
        <w:rPr>
          <w:rFonts w:ascii="宋体" w:hAnsi="宋体"/>
          <w:sz w:val="24"/>
        </w:rPr>
        <w:t>88</w:t>
      </w:r>
      <w:r w:rsidR="00493C81">
        <w:rPr>
          <w:rFonts w:ascii="宋体" w:hAnsi="宋体" w:hint="eastAsia"/>
          <w:sz w:val="24"/>
        </w:rPr>
        <w:t>9</w:t>
      </w:r>
      <w:r w:rsidR="00EC008C" w:rsidRPr="00196B69">
        <w:rPr>
          <w:rFonts w:ascii="宋体" w:hAnsi="宋体"/>
          <w:sz w:val="24"/>
        </w:rPr>
        <w:t>0</w:t>
      </w:r>
    </w:p>
    <w:p w:rsidR="00CD7946" w:rsidRPr="00196B69" w:rsidRDefault="00B505B6">
      <w:pPr>
        <w:widowControl/>
        <w:spacing w:line="360" w:lineRule="auto"/>
        <w:jc w:val="left"/>
        <w:rPr>
          <w:rFonts w:ascii="宋体" w:hAnsi="宋体"/>
          <w:sz w:val="24"/>
        </w:rPr>
      </w:pPr>
      <w:r w:rsidRPr="00196B69">
        <w:rPr>
          <w:rFonts w:ascii="宋体" w:hAnsi="宋体" w:hint="eastAsia"/>
          <w:sz w:val="24"/>
        </w:rPr>
        <w:t>邮箱：</w:t>
      </w:r>
      <w:bookmarkEnd w:id="0"/>
      <w:bookmarkEnd w:id="1"/>
      <w:bookmarkEnd w:id="5"/>
      <w:r w:rsidR="004F4821">
        <w:rPr>
          <w:rFonts w:ascii="宋体" w:hAnsi="宋体" w:hint="eastAsia"/>
          <w:sz w:val="24"/>
        </w:rPr>
        <w:t>cggyk00</w:t>
      </w:r>
      <w:r w:rsidR="004F4821" w:rsidRPr="004F4821">
        <w:rPr>
          <w:rFonts w:ascii="宋体" w:hAnsi="宋体" w:hint="eastAsia"/>
          <w:sz w:val="24"/>
        </w:rPr>
        <w:t>7@163.com</w:t>
      </w:r>
    </w:p>
    <w:p w:rsidR="00824E15" w:rsidRDefault="00824E15">
      <w:pPr>
        <w:widowControl/>
        <w:jc w:val="left"/>
        <w:rPr>
          <w:rFonts w:ascii="宋体" w:hAnsi="宋体"/>
          <w:sz w:val="24"/>
        </w:rPr>
      </w:pPr>
    </w:p>
    <w:p w:rsidR="00824E15" w:rsidRPr="00824E15" w:rsidRDefault="00824E15">
      <w:pPr>
        <w:widowControl/>
        <w:jc w:val="left"/>
        <w:rPr>
          <w:rFonts w:ascii="宋体" w:hAnsi="宋体"/>
          <w:sz w:val="24"/>
        </w:rPr>
      </w:pPr>
    </w:p>
    <w:p w:rsidR="00824E15" w:rsidRDefault="00824E15">
      <w:pPr>
        <w:widowControl/>
        <w:jc w:val="left"/>
        <w:rPr>
          <w:rFonts w:ascii="宋体" w:hAnsi="宋体"/>
          <w:sz w:val="24"/>
        </w:rPr>
      </w:pPr>
    </w:p>
    <w:p w:rsidR="00824E15" w:rsidRDefault="00824E15">
      <w:pPr>
        <w:widowControl/>
        <w:jc w:val="left"/>
        <w:rPr>
          <w:rFonts w:ascii="宋体" w:hAnsi="宋体"/>
          <w:sz w:val="24"/>
        </w:rPr>
      </w:pPr>
    </w:p>
    <w:p w:rsidR="00824E15" w:rsidRDefault="00824E15">
      <w:pPr>
        <w:widowControl/>
        <w:jc w:val="left"/>
        <w:rPr>
          <w:rFonts w:ascii="宋体" w:hAnsi="宋体"/>
          <w:sz w:val="24"/>
        </w:rPr>
      </w:pPr>
    </w:p>
    <w:p w:rsidR="00824E15" w:rsidRDefault="00824E15">
      <w:pPr>
        <w:widowControl/>
        <w:jc w:val="left"/>
        <w:rPr>
          <w:rFonts w:ascii="宋体" w:hAnsi="宋体"/>
          <w:sz w:val="24"/>
        </w:rPr>
      </w:pPr>
    </w:p>
    <w:p w:rsidR="00824E15" w:rsidRPr="00196B69" w:rsidRDefault="00824E15">
      <w:pPr>
        <w:widowControl/>
        <w:jc w:val="left"/>
        <w:rPr>
          <w:rFonts w:ascii="宋体" w:hAnsi="宋体"/>
          <w:sz w:val="24"/>
        </w:rPr>
      </w:pPr>
    </w:p>
    <w:p w:rsidR="004E0814" w:rsidRPr="00196B69" w:rsidRDefault="004E0814" w:rsidP="004E0814">
      <w:pPr>
        <w:pStyle w:val="1"/>
        <w:spacing w:before="0" w:after="0" w:line="440" w:lineRule="exact"/>
        <w:rPr>
          <w:rFonts w:ascii="黑体" w:eastAsia="黑体" w:hAnsi="黑体"/>
          <w:color w:val="000000"/>
          <w:sz w:val="28"/>
          <w:szCs w:val="28"/>
        </w:rPr>
      </w:pPr>
      <w:bookmarkStart w:id="37" w:name="_Toc25303"/>
      <w:bookmarkStart w:id="38" w:name="_Toc13915"/>
      <w:r w:rsidRPr="00196B69">
        <w:rPr>
          <w:rFonts w:ascii="黑体" w:eastAsia="黑体" w:hAnsi="黑体" w:hint="eastAsia"/>
          <w:color w:val="000000"/>
          <w:sz w:val="28"/>
          <w:szCs w:val="28"/>
        </w:rPr>
        <w:lastRenderedPageBreak/>
        <w:t>附件—响应文件格式</w:t>
      </w:r>
      <w:bookmarkEnd w:id="37"/>
      <w:bookmarkEnd w:id="38"/>
    </w:p>
    <w:p w:rsidR="004E0814" w:rsidRPr="00196B69" w:rsidRDefault="004E0814" w:rsidP="004E0814">
      <w:pPr>
        <w:rPr>
          <w:b/>
          <w:szCs w:val="21"/>
        </w:rPr>
      </w:pPr>
      <w:r w:rsidRPr="00196B69">
        <w:rPr>
          <w:rFonts w:hint="eastAsia"/>
          <w:b/>
          <w:szCs w:val="21"/>
        </w:rPr>
        <w:t>响应文件封面格式</w:t>
      </w:r>
    </w:p>
    <w:p w:rsidR="004E0814" w:rsidRPr="00196B69" w:rsidRDefault="004E0814" w:rsidP="004E0814">
      <w:pPr>
        <w:wordWrap w:val="0"/>
        <w:jc w:val="right"/>
        <w:rPr>
          <w:rFonts w:ascii="宋体" w:hAnsi="宋体"/>
          <w:b/>
          <w:sz w:val="28"/>
          <w:szCs w:val="28"/>
        </w:rPr>
      </w:pPr>
      <w:r w:rsidRPr="00196B69">
        <w:rPr>
          <w:rFonts w:ascii="宋体" w:hAnsi="宋体" w:hint="eastAsia"/>
          <w:b/>
          <w:sz w:val="28"/>
          <w:szCs w:val="28"/>
        </w:rPr>
        <w:t>（标注正本或副本）</w:t>
      </w:r>
    </w:p>
    <w:p w:rsidR="004E0814" w:rsidRPr="00196B69" w:rsidRDefault="004E0814" w:rsidP="004E0814">
      <w:pPr>
        <w:jc w:val="center"/>
        <w:rPr>
          <w:rFonts w:ascii="宋体" w:hAnsi="宋体"/>
          <w:b/>
          <w:sz w:val="96"/>
        </w:rPr>
      </w:pPr>
    </w:p>
    <w:p w:rsidR="004E0814" w:rsidRPr="00196B69" w:rsidRDefault="004E0814" w:rsidP="004E0814">
      <w:pPr>
        <w:jc w:val="center"/>
        <w:rPr>
          <w:rFonts w:ascii="宋体" w:hAnsi="宋体"/>
          <w:b/>
          <w:sz w:val="80"/>
          <w:szCs w:val="80"/>
        </w:rPr>
      </w:pPr>
      <w:r w:rsidRPr="00196B69">
        <w:rPr>
          <w:rFonts w:ascii="宋体" w:hAnsi="宋体" w:hint="eastAsia"/>
          <w:b/>
          <w:sz w:val="80"/>
          <w:szCs w:val="80"/>
        </w:rPr>
        <w:t>（项目名称）</w:t>
      </w:r>
    </w:p>
    <w:p w:rsidR="004E0814" w:rsidRPr="00196B69" w:rsidRDefault="004E0814" w:rsidP="004E0814">
      <w:pPr>
        <w:jc w:val="center"/>
        <w:rPr>
          <w:rFonts w:ascii="宋体" w:hAnsi="宋体"/>
          <w:b/>
          <w:sz w:val="80"/>
          <w:szCs w:val="80"/>
        </w:rPr>
      </w:pPr>
    </w:p>
    <w:p w:rsidR="004E0814" w:rsidRPr="00196B69" w:rsidRDefault="004E0814" w:rsidP="004E0814">
      <w:pPr>
        <w:jc w:val="center"/>
        <w:rPr>
          <w:rFonts w:ascii="宋体" w:eastAsia="宋体" w:hAnsi="宋体"/>
          <w:b/>
          <w:sz w:val="80"/>
          <w:szCs w:val="80"/>
        </w:rPr>
      </w:pPr>
      <w:r w:rsidRPr="00196B69">
        <w:rPr>
          <w:rFonts w:ascii="宋体" w:hAnsi="宋体" w:hint="eastAsia"/>
          <w:b/>
          <w:sz w:val="80"/>
          <w:szCs w:val="80"/>
        </w:rPr>
        <w:t>响应文件</w:t>
      </w:r>
    </w:p>
    <w:p w:rsidR="004E0814" w:rsidRPr="00196B69" w:rsidRDefault="004E0814" w:rsidP="004E0814">
      <w:pPr>
        <w:rPr>
          <w:rFonts w:ascii="宋体" w:hAnsi="宋体"/>
          <w:b/>
        </w:rPr>
      </w:pPr>
    </w:p>
    <w:p w:rsidR="004E0814" w:rsidRPr="00196B69" w:rsidRDefault="004E0814" w:rsidP="004E0814">
      <w:pP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jc w:val="center"/>
        <w:rPr>
          <w:rFonts w:ascii="宋体" w:hAnsi="宋体"/>
          <w:b/>
        </w:rPr>
      </w:pPr>
    </w:p>
    <w:p w:rsidR="004E0814" w:rsidRPr="00196B69" w:rsidRDefault="004E0814" w:rsidP="004E0814">
      <w:pPr>
        <w:spacing w:line="360" w:lineRule="auto"/>
        <w:rPr>
          <w:rFonts w:ascii="宋体" w:hAnsi="宋体"/>
          <w:b/>
          <w:sz w:val="36"/>
          <w:szCs w:val="36"/>
        </w:rPr>
      </w:pPr>
      <w:r w:rsidRPr="00196B69">
        <w:rPr>
          <w:rFonts w:ascii="宋体" w:hAnsi="宋体" w:hint="eastAsia"/>
          <w:b/>
          <w:sz w:val="36"/>
          <w:szCs w:val="36"/>
        </w:rPr>
        <w:t>项目编号：</w:t>
      </w:r>
    </w:p>
    <w:p w:rsidR="004E0814" w:rsidRPr="00196B69" w:rsidRDefault="004E0814" w:rsidP="004E0814">
      <w:pPr>
        <w:spacing w:line="360" w:lineRule="auto"/>
        <w:ind w:left="2992" w:hanging="2631"/>
        <w:rPr>
          <w:rFonts w:ascii="宋体" w:hAnsi="宋体"/>
          <w:b/>
          <w:sz w:val="36"/>
          <w:szCs w:val="36"/>
        </w:rPr>
      </w:pPr>
    </w:p>
    <w:p w:rsidR="004E0814" w:rsidRPr="00196B69" w:rsidRDefault="004E0814" w:rsidP="004E0814">
      <w:pPr>
        <w:spacing w:line="360" w:lineRule="auto"/>
        <w:rPr>
          <w:rFonts w:ascii="宋体" w:hAnsi="宋体"/>
          <w:b/>
          <w:sz w:val="36"/>
          <w:szCs w:val="36"/>
          <w:u w:val="single"/>
        </w:rPr>
      </w:pPr>
      <w:r w:rsidRPr="00196B69">
        <w:rPr>
          <w:rFonts w:ascii="宋体" w:hAnsi="宋体" w:hint="eastAsia"/>
          <w:b/>
          <w:sz w:val="36"/>
          <w:szCs w:val="36"/>
        </w:rPr>
        <w:t xml:space="preserve">供应商名称： </w:t>
      </w:r>
      <w:r w:rsidRPr="00196B69">
        <w:rPr>
          <w:rFonts w:ascii="宋体" w:hAnsi="宋体" w:hint="eastAsia"/>
          <w:b/>
          <w:sz w:val="36"/>
          <w:szCs w:val="36"/>
          <w:u w:val="single"/>
        </w:rPr>
        <w:t xml:space="preserve">                （盖公章）</w:t>
      </w:r>
    </w:p>
    <w:p w:rsidR="004E0814" w:rsidRPr="00196B69" w:rsidRDefault="004E0814" w:rsidP="004E0814">
      <w:pPr>
        <w:rPr>
          <w:rFonts w:ascii="宋体" w:hAnsi="宋体"/>
          <w:b/>
          <w:sz w:val="36"/>
          <w:szCs w:val="36"/>
        </w:rPr>
      </w:pPr>
    </w:p>
    <w:p w:rsidR="004E0814" w:rsidRPr="00196B69" w:rsidRDefault="004E0814" w:rsidP="004E0814">
      <w:pPr>
        <w:tabs>
          <w:tab w:val="left" w:pos="1980"/>
        </w:tabs>
        <w:spacing w:before="120" w:line="440" w:lineRule="exact"/>
        <w:ind w:firstLineChars="900" w:firstLine="3253"/>
        <w:rPr>
          <w:rFonts w:ascii="宋体" w:hAnsi="宋体"/>
          <w:b/>
          <w:sz w:val="36"/>
          <w:szCs w:val="36"/>
        </w:rPr>
      </w:pPr>
      <w:r w:rsidRPr="00196B69">
        <w:rPr>
          <w:rFonts w:ascii="宋体" w:hAnsi="宋体" w:hint="eastAsia"/>
          <w:b/>
          <w:sz w:val="36"/>
          <w:szCs w:val="36"/>
        </w:rPr>
        <w:t>202</w:t>
      </w:r>
      <w:r w:rsidR="00496D4C">
        <w:rPr>
          <w:rFonts w:ascii="宋体" w:hAnsi="宋体"/>
          <w:b/>
          <w:sz w:val="36"/>
          <w:szCs w:val="36"/>
        </w:rPr>
        <w:t>3</w:t>
      </w:r>
      <w:r w:rsidRPr="00196B69">
        <w:rPr>
          <w:rFonts w:ascii="宋体" w:hAnsi="宋体" w:hint="eastAsia"/>
          <w:b/>
          <w:sz w:val="36"/>
          <w:szCs w:val="36"/>
        </w:rPr>
        <w:t>年  月</w:t>
      </w:r>
    </w:p>
    <w:p w:rsidR="004E0814" w:rsidRPr="00196B69" w:rsidRDefault="004E0814" w:rsidP="004E0814">
      <w:pPr>
        <w:rPr>
          <w:rFonts w:ascii="宋体" w:hAnsi="宋体"/>
          <w:b/>
          <w:sz w:val="36"/>
          <w:szCs w:val="36"/>
        </w:rPr>
      </w:pPr>
      <w:r w:rsidRPr="00196B69">
        <w:rPr>
          <w:rFonts w:ascii="宋体" w:hAnsi="宋体" w:hint="eastAsia"/>
          <w:b/>
          <w:sz w:val="36"/>
          <w:szCs w:val="36"/>
        </w:rPr>
        <w:br w:type="page"/>
      </w:r>
    </w:p>
    <w:p w:rsidR="004E0814" w:rsidRPr="00196B69" w:rsidRDefault="004E0814" w:rsidP="004E0814">
      <w:pPr>
        <w:pStyle w:val="ae"/>
        <w:spacing w:before="120" w:after="120" w:line="360" w:lineRule="auto"/>
        <w:ind w:leftChars="171" w:left="359"/>
        <w:jc w:val="center"/>
        <w:rPr>
          <w:rFonts w:ascii="宋体" w:eastAsia="宋体" w:hAnsi="宋体"/>
          <w:b/>
          <w:sz w:val="32"/>
          <w:szCs w:val="20"/>
        </w:rPr>
      </w:pPr>
      <w:r w:rsidRPr="00196B69">
        <w:rPr>
          <w:rFonts w:ascii="宋体" w:eastAsia="宋体" w:hAnsi="宋体" w:hint="eastAsia"/>
          <w:b/>
          <w:sz w:val="32"/>
          <w:szCs w:val="20"/>
        </w:rPr>
        <w:lastRenderedPageBreak/>
        <w:t>目  录</w:t>
      </w:r>
    </w:p>
    <w:p w:rsidR="004E0814" w:rsidRPr="00196B69" w:rsidRDefault="00F42CE8" w:rsidP="004E0814">
      <w:pPr>
        <w:pStyle w:val="ae"/>
        <w:spacing w:before="120" w:after="120" w:line="360" w:lineRule="auto"/>
        <w:ind w:leftChars="171" w:left="359"/>
        <w:rPr>
          <w:rFonts w:ascii="宋体" w:eastAsia="宋体" w:hAnsi="宋体"/>
          <w:sz w:val="24"/>
          <w:szCs w:val="20"/>
        </w:rPr>
      </w:pPr>
      <w:r w:rsidRPr="00196B69">
        <w:rPr>
          <w:rFonts w:ascii="宋体" w:eastAsia="宋体" w:hAnsi="宋体" w:hint="eastAsia"/>
          <w:sz w:val="24"/>
          <w:szCs w:val="20"/>
        </w:rPr>
        <w:t>1</w:t>
      </w:r>
      <w:r w:rsidR="004E0814" w:rsidRPr="00196B69">
        <w:rPr>
          <w:rFonts w:ascii="宋体" w:eastAsia="宋体" w:hAnsi="宋体" w:hint="eastAsia"/>
          <w:sz w:val="24"/>
          <w:szCs w:val="20"/>
        </w:rPr>
        <w:t>、</w:t>
      </w:r>
      <w:r w:rsidR="004E0814" w:rsidRPr="00196B69">
        <w:rPr>
          <w:rFonts w:ascii="宋体" w:eastAsia="宋体" w:hAnsi="宋体"/>
          <w:sz w:val="24"/>
          <w:szCs w:val="20"/>
        </w:rPr>
        <w:t xml:space="preserve">法定代表人授权书 </w:t>
      </w:r>
    </w:p>
    <w:p w:rsidR="004E0814" w:rsidRPr="00196B69" w:rsidRDefault="00F42CE8" w:rsidP="004E0814">
      <w:pPr>
        <w:pStyle w:val="ae"/>
        <w:spacing w:before="120" w:after="120" w:line="360" w:lineRule="auto"/>
        <w:ind w:leftChars="171" w:left="359"/>
        <w:rPr>
          <w:rFonts w:ascii="宋体" w:eastAsia="宋体" w:hAnsi="宋体"/>
          <w:sz w:val="24"/>
          <w:szCs w:val="20"/>
        </w:rPr>
      </w:pPr>
      <w:r w:rsidRPr="00196B69">
        <w:rPr>
          <w:rFonts w:ascii="宋体" w:eastAsia="宋体" w:hAnsi="宋体"/>
          <w:sz w:val="24"/>
          <w:szCs w:val="20"/>
        </w:rPr>
        <w:t>2</w:t>
      </w:r>
      <w:r w:rsidR="004E0814" w:rsidRPr="00196B69">
        <w:rPr>
          <w:rFonts w:ascii="宋体" w:eastAsia="宋体" w:hAnsi="宋体" w:hint="eastAsia"/>
          <w:sz w:val="24"/>
          <w:szCs w:val="20"/>
        </w:rPr>
        <w:t>、资格证明文件</w:t>
      </w:r>
    </w:p>
    <w:p w:rsidR="004E0814" w:rsidRPr="00196B69" w:rsidRDefault="004E0814" w:rsidP="004E0814">
      <w:pPr>
        <w:pStyle w:val="ae"/>
        <w:autoSpaceDE w:val="0"/>
        <w:autoSpaceDN w:val="0"/>
        <w:adjustRightInd w:val="0"/>
        <w:spacing w:before="120" w:after="120" w:line="360" w:lineRule="auto"/>
        <w:ind w:leftChars="171" w:left="359" w:rightChars="8" w:right="17" w:firstLineChars="100" w:firstLine="240"/>
        <w:jc w:val="left"/>
        <w:rPr>
          <w:rFonts w:ascii="宋体" w:eastAsia="宋体" w:hAnsi="宋体"/>
          <w:sz w:val="24"/>
          <w:szCs w:val="20"/>
        </w:rPr>
      </w:pPr>
      <w:bookmarkStart w:id="39" w:name="_Hlk80626002"/>
      <w:r w:rsidRPr="00196B69">
        <w:rPr>
          <w:rFonts w:ascii="宋体" w:eastAsia="宋体" w:hAnsi="宋体" w:hint="eastAsia"/>
          <w:sz w:val="24"/>
          <w:szCs w:val="20"/>
        </w:rPr>
        <w:t>★</w:t>
      </w:r>
      <w:r w:rsidR="00F42CE8" w:rsidRPr="00196B69">
        <w:rPr>
          <w:rFonts w:ascii="宋体" w:eastAsia="宋体" w:hAnsi="宋体"/>
          <w:sz w:val="24"/>
          <w:szCs w:val="20"/>
        </w:rPr>
        <w:t>2</w:t>
      </w:r>
      <w:r w:rsidRPr="00196B69">
        <w:rPr>
          <w:rFonts w:ascii="宋体" w:eastAsia="宋体" w:hAnsi="宋体" w:hint="eastAsia"/>
          <w:sz w:val="24"/>
          <w:szCs w:val="20"/>
        </w:rPr>
        <w:t>.1有效的企业</w:t>
      </w:r>
      <w:r w:rsidRPr="00196B69">
        <w:rPr>
          <w:rFonts w:ascii="宋体" w:eastAsia="宋体" w:hAnsi="宋体" w:cs="Times New Roman" w:hint="eastAsia"/>
          <w:sz w:val="24"/>
          <w:szCs w:val="20"/>
          <w:lang w:val="zh-CN"/>
        </w:rPr>
        <w:t>法人营业执照</w:t>
      </w:r>
      <w:r w:rsidRPr="00196B69">
        <w:rPr>
          <w:rFonts w:ascii="宋体" w:eastAsia="宋体" w:hAnsi="宋体" w:hint="eastAsia"/>
          <w:sz w:val="24"/>
          <w:szCs w:val="20"/>
        </w:rPr>
        <w:t>（复印件加盖公章）；</w:t>
      </w:r>
    </w:p>
    <w:p w:rsidR="004E0814" w:rsidRPr="00196B69" w:rsidRDefault="004E0814" w:rsidP="004E0814">
      <w:pPr>
        <w:pStyle w:val="ae"/>
        <w:autoSpaceDE w:val="0"/>
        <w:autoSpaceDN w:val="0"/>
        <w:adjustRightInd w:val="0"/>
        <w:spacing w:before="120" w:after="120" w:line="360" w:lineRule="auto"/>
        <w:ind w:leftChars="171" w:left="359" w:rightChars="8" w:right="17" w:firstLineChars="100" w:firstLine="240"/>
        <w:jc w:val="left"/>
        <w:rPr>
          <w:rFonts w:ascii="宋体" w:eastAsia="宋体" w:hAnsi="宋体"/>
          <w:sz w:val="24"/>
          <w:szCs w:val="20"/>
        </w:rPr>
      </w:pPr>
      <w:r w:rsidRPr="00196B69">
        <w:rPr>
          <w:rFonts w:ascii="宋体" w:eastAsia="宋体" w:hAnsi="宋体" w:hint="eastAsia"/>
          <w:sz w:val="24"/>
          <w:szCs w:val="20"/>
        </w:rPr>
        <w:t>★</w:t>
      </w:r>
      <w:r w:rsidR="00F42CE8" w:rsidRPr="00196B69">
        <w:rPr>
          <w:rFonts w:ascii="宋体" w:eastAsia="宋体" w:hAnsi="宋体"/>
          <w:sz w:val="24"/>
          <w:szCs w:val="20"/>
        </w:rPr>
        <w:t>2</w:t>
      </w:r>
      <w:r w:rsidRPr="00196B69">
        <w:rPr>
          <w:rFonts w:ascii="宋体" w:eastAsia="宋体" w:hAnsi="宋体" w:hint="eastAsia"/>
          <w:sz w:val="24"/>
          <w:szCs w:val="20"/>
        </w:rPr>
        <w:t>.2具有良好的商业信誉和健全的财务会计制度；</w:t>
      </w:r>
    </w:p>
    <w:p w:rsidR="004E0814" w:rsidRPr="00196B69" w:rsidRDefault="00496D4C" w:rsidP="004E0814">
      <w:pPr>
        <w:pStyle w:val="ae"/>
        <w:spacing w:before="120" w:after="120" w:line="360" w:lineRule="auto"/>
        <w:ind w:leftChars="171" w:left="359" w:firstLineChars="100" w:firstLine="240"/>
        <w:jc w:val="left"/>
        <w:rPr>
          <w:rFonts w:ascii="宋体" w:eastAsia="宋体" w:hAnsi="宋体"/>
          <w:sz w:val="24"/>
          <w:szCs w:val="20"/>
        </w:rPr>
      </w:pPr>
      <w:r w:rsidRPr="00196B69">
        <w:rPr>
          <w:rFonts w:ascii="宋体" w:eastAsia="宋体" w:hAnsi="宋体" w:hint="eastAsia"/>
          <w:sz w:val="24"/>
          <w:szCs w:val="20"/>
        </w:rPr>
        <w:t>★</w:t>
      </w:r>
      <w:r w:rsidR="00F42CE8" w:rsidRPr="00196B69">
        <w:rPr>
          <w:rFonts w:ascii="宋体" w:eastAsia="宋体" w:hAnsi="宋体"/>
          <w:sz w:val="24"/>
          <w:szCs w:val="20"/>
        </w:rPr>
        <w:t>2</w:t>
      </w:r>
      <w:r w:rsidR="004E0814" w:rsidRPr="00196B69">
        <w:rPr>
          <w:rFonts w:ascii="宋体" w:eastAsia="宋体" w:hAnsi="宋体" w:hint="eastAsia"/>
          <w:sz w:val="24"/>
          <w:szCs w:val="20"/>
        </w:rPr>
        <w:t>.3</w:t>
      </w:r>
      <w:r w:rsidR="004E0814" w:rsidRPr="00196B69">
        <w:rPr>
          <w:rFonts w:asciiTheme="minorEastAsia" w:eastAsiaTheme="minorEastAsia" w:hAnsiTheme="minorEastAsia" w:cstheme="minorEastAsia" w:hint="eastAsia"/>
          <w:sz w:val="24"/>
          <w:szCs w:val="24"/>
        </w:rPr>
        <w:t>具有履行合同所必需的设备和专业技术能力</w:t>
      </w:r>
      <w:r w:rsidR="004E0814" w:rsidRPr="00196B69">
        <w:rPr>
          <w:rFonts w:ascii="宋体" w:eastAsia="宋体" w:hAnsi="宋体" w:hint="eastAsia"/>
          <w:sz w:val="24"/>
          <w:szCs w:val="20"/>
        </w:rPr>
        <w:t>；</w:t>
      </w:r>
    </w:p>
    <w:p w:rsidR="004E0814" w:rsidRPr="00196B69" w:rsidRDefault="00496D4C" w:rsidP="004E0814">
      <w:pPr>
        <w:pStyle w:val="ae"/>
        <w:spacing w:before="120" w:after="120" w:line="360" w:lineRule="auto"/>
        <w:ind w:leftChars="171" w:left="359" w:firstLineChars="100" w:firstLine="240"/>
        <w:jc w:val="left"/>
        <w:rPr>
          <w:rFonts w:ascii="宋体" w:eastAsia="宋体" w:hAnsi="宋体"/>
          <w:sz w:val="24"/>
          <w:szCs w:val="20"/>
        </w:rPr>
      </w:pPr>
      <w:r w:rsidRPr="00196B69">
        <w:rPr>
          <w:rFonts w:ascii="宋体" w:eastAsia="宋体" w:hAnsi="宋体" w:hint="eastAsia"/>
          <w:sz w:val="24"/>
          <w:szCs w:val="20"/>
        </w:rPr>
        <w:t>★</w:t>
      </w:r>
      <w:r w:rsidR="00F42CE8" w:rsidRPr="00196B69">
        <w:rPr>
          <w:rFonts w:ascii="宋体" w:eastAsia="宋体" w:hAnsi="宋体"/>
          <w:sz w:val="24"/>
          <w:szCs w:val="20"/>
        </w:rPr>
        <w:t>2</w:t>
      </w:r>
      <w:r w:rsidR="004E0814" w:rsidRPr="00196B69">
        <w:rPr>
          <w:rFonts w:ascii="宋体" w:eastAsia="宋体" w:hAnsi="宋体" w:hint="eastAsia"/>
          <w:sz w:val="24"/>
          <w:szCs w:val="20"/>
        </w:rPr>
        <w:t>.4具有依法缴纳税收和社会保障资金的良好记录（供应商需提供近六个月内任意一个月的缴纳税收证明和缴纳社会保险证明（提供证明材料并加盖公章））；</w:t>
      </w:r>
    </w:p>
    <w:p w:rsidR="004E0814" w:rsidRPr="00196B69" w:rsidRDefault="00496D4C" w:rsidP="004E0814">
      <w:pPr>
        <w:pStyle w:val="ae"/>
        <w:spacing w:before="120" w:after="120" w:line="360" w:lineRule="auto"/>
        <w:ind w:leftChars="171" w:left="359" w:firstLineChars="100" w:firstLine="240"/>
        <w:jc w:val="left"/>
        <w:rPr>
          <w:rFonts w:ascii="宋体" w:eastAsia="宋体" w:hAnsi="宋体"/>
          <w:sz w:val="24"/>
          <w:szCs w:val="20"/>
        </w:rPr>
      </w:pPr>
      <w:r w:rsidRPr="00196B69">
        <w:rPr>
          <w:rFonts w:ascii="宋体" w:eastAsia="宋体" w:hAnsi="宋体" w:hint="eastAsia"/>
          <w:sz w:val="24"/>
          <w:szCs w:val="20"/>
        </w:rPr>
        <w:t>★</w:t>
      </w:r>
      <w:r w:rsidR="00F42CE8" w:rsidRPr="00196B69">
        <w:rPr>
          <w:rFonts w:ascii="宋体" w:eastAsia="宋体" w:hAnsi="宋体"/>
          <w:sz w:val="24"/>
          <w:szCs w:val="20"/>
        </w:rPr>
        <w:t>2</w:t>
      </w:r>
      <w:r w:rsidR="004E0814" w:rsidRPr="00196B69">
        <w:rPr>
          <w:rFonts w:ascii="宋体" w:eastAsia="宋体" w:hAnsi="宋体" w:hint="eastAsia"/>
          <w:sz w:val="24"/>
          <w:szCs w:val="20"/>
        </w:rPr>
        <w:t>.</w:t>
      </w:r>
      <w:r w:rsidR="00F42CE8" w:rsidRPr="00196B69">
        <w:rPr>
          <w:rFonts w:ascii="宋体" w:eastAsia="宋体" w:hAnsi="宋体"/>
          <w:sz w:val="24"/>
          <w:szCs w:val="20"/>
        </w:rPr>
        <w:t>5</w:t>
      </w:r>
      <w:r w:rsidR="004E0814" w:rsidRPr="00196B69">
        <w:rPr>
          <w:rFonts w:ascii="宋体" w:eastAsia="宋体" w:hAnsi="宋体" w:hint="eastAsia"/>
          <w:sz w:val="24"/>
          <w:szCs w:val="20"/>
        </w:rPr>
        <w:t>通过“信用中国”网站（www.creditchina.gov.cn）和中国政府采购网（www.ccgp.gov.cn）查询信用记录（截止时间点为投标截止时间），被列入失信被执行人、重大税收违法案件当事人名单或政府采购严重违法失信行为记录名单的供应商，没有资格参加本项目的采购活动。</w:t>
      </w:r>
    </w:p>
    <w:p w:rsidR="008C4BA5" w:rsidRDefault="008C4BA5" w:rsidP="004E0814">
      <w:pPr>
        <w:pStyle w:val="ae"/>
        <w:autoSpaceDE w:val="0"/>
        <w:autoSpaceDN w:val="0"/>
        <w:adjustRightInd w:val="0"/>
        <w:spacing w:before="120" w:after="120" w:line="360" w:lineRule="auto"/>
        <w:ind w:leftChars="171" w:left="359" w:right="17"/>
        <w:jc w:val="left"/>
        <w:rPr>
          <w:rFonts w:ascii="宋体" w:eastAsia="宋体" w:hAnsi="宋体"/>
          <w:sz w:val="24"/>
          <w:szCs w:val="20"/>
        </w:rPr>
      </w:pPr>
      <w:bookmarkStart w:id="40" w:name="_Hlk38024587"/>
      <w:bookmarkEnd w:id="39"/>
      <w:r>
        <w:rPr>
          <w:rFonts w:ascii="宋体" w:eastAsia="宋体" w:hAnsi="宋体" w:hint="eastAsia"/>
          <w:sz w:val="24"/>
          <w:szCs w:val="20"/>
        </w:rPr>
        <w:t>3</w:t>
      </w:r>
      <w:r w:rsidR="004E0814" w:rsidRPr="00196B69">
        <w:rPr>
          <w:rFonts w:ascii="宋体" w:eastAsia="宋体" w:hAnsi="宋体" w:hint="eastAsia"/>
          <w:sz w:val="24"/>
          <w:szCs w:val="20"/>
        </w:rPr>
        <w:t>、整体项目理解分析、供货保障方案、售后服务保证措施、质量保证承诺(包括产品说明及证明材料)；</w:t>
      </w:r>
      <w:bookmarkEnd w:id="40"/>
    </w:p>
    <w:p w:rsidR="00314FDA" w:rsidRDefault="008C4BA5" w:rsidP="004E0814">
      <w:pPr>
        <w:pStyle w:val="ae"/>
        <w:autoSpaceDE w:val="0"/>
        <w:autoSpaceDN w:val="0"/>
        <w:adjustRightInd w:val="0"/>
        <w:spacing w:before="120" w:after="120" w:line="360" w:lineRule="auto"/>
        <w:ind w:leftChars="171" w:left="359" w:right="17"/>
        <w:jc w:val="left"/>
        <w:rPr>
          <w:rFonts w:ascii="宋体" w:hAnsi="宋体"/>
          <w:b/>
          <w:sz w:val="24"/>
        </w:rPr>
      </w:pPr>
      <w:r>
        <w:rPr>
          <w:rFonts w:ascii="宋体" w:eastAsia="宋体" w:hAnsi="宋体" w:hint="eastAsia"/>
          <w:sz w:val="24"/>
          <w:szCs w:val="20"/>
        </w:rPr>
        <w:t>4</w:t>
      </w:r>
      <w:r w:rsidRPr="00196B69">
        <w:rPr>
          <w:rFonts w:ascii="宋体" w:eastAsia="宋体" w:hAnsi="宋体" w:hint="eastAsia"/>
          <w:sz w:val="24"/>
          <w:szCs w:val="20"/>
        </w:rPr>
        <w:t>、</w:t>
      </w:r>
      <w:r>
        <w:rPr>
          <w:rFonts w:ascii="宋体" w:eastAsia="宋体" w:hAnsi="宋体" w:hint="eastAsia"/>
          <w:sz w:val="24"/>
          <w:szCs w:val="20"/>
        </w:rPr>
        <w:t>报价单</w:t>
      </w:r>
      <w:bookmarkStart w:id="41" w:name="_GoBack"/>
      <w:bookmarkEnd w:id="41"/>
    </w:p>
    <w:p w:rsidR="00314FDA" w:rsidRDefault="00314FDA" w:rsidP="004E0814">
      <w:pPr>
        <w:pStyle w:val="ae"/>
        <w:autoSpaceDE w:val="0"/>
        <w:autoSpaceDN w:val="0"/>
        <w:adjustRightInd w:val="0"/>
        <w:spacing w:before="120" w:after="120" w:line="360" w:lineRule="auto"/>
        <w:ind w:leftChars="171" w:left="359" w:right="17"/>
        <w:jc w:val="left"/>
        <w:rPr>
          <w:rFonts w:ascii="宋体" w:hAnsi="宋体"/>
          <w:b/>
          <w:sz w:val="24"/>
        </w:rPr>
      </w:pPr>
    </w:p>
    <w:p w:rsidR="00314FDA" w:rsidRDefault="00314FDA" w:rsidP="004E0814">
      <w:pPr>
        <w:pStyle w:val="ae"/>
        <w:autoSpaceDE w:val="0"/>
        <w:autoSpaceDN w:val="0"/>
        <w:adjustRightInd w:val="0"/>
        <w:spacing w:before="120" w:after="120" w:line="360" w:lineRule="auto"/>
        <w:ind w:leftChars="171" w:left="359" w:right="17"/>
        <w:jc w:val="left"/>
        <w:rPr>
          <w:rFonts w:ascii="宋体" w:hAnsi="宋体"/>
          <w:b/>
          <w:sz w:val="24"/>
        </w:rPr>
      </w:pPr>
    </w:p>
    <w:p w:rsidR="00314FDA" w:rsidRDefault="00314FDA" w:rsidP="004E0814">
      <w:pPr>
        <w:pStyle w:val="ae"/>
        <w:autoSpaceDE w:val="0"/>
        <w:autoSpaceDN w:val="0"/>
        <w:adjustRightInd w:val="0"/>
        <w:spacing w:before="120" w:after="120" w:line="360" w:lineRule="auto"/>
        <w:ind w:leftChars="171" w:left="359" w:right="17"/>
        <w:jc w:val="left"/>
        <w:rPr>
          <w:rFonts w:ascii="宋体" w:hAnsi="宋体"/>
          <w:b/>
          <w:sz w:val="24"/>
        </w:rPr>
      </w:pPr>
    </w:p>
    <w:p w:rsidR="00314FDA" w:rsidRDefault="00314FDA" w:rsidP="004E0814">
      <w:pPr>
        <w:pStyle w:val="ae"/>
        <w:autoSpaceDE w:val="0"/>
        <w:autoSpaceDN w:val="0"/>
        <w:adjustRightInd w:val="0"/>
        <w:spacing w:before="120" w:after="120" w:line="360" w:lineRule="auto"/>
        <w:ind w:leftChars="171" w:left="359" w:right="17"/>
        <w:jc w:val="left"/>
        <w:rPr>
          <w:rFonts w:ascii="宋体" w:hAnsi="宋体"/>
          <w:b/>
          <w:sz w:val="24"/>
        </w:rPr>
      </w:pPr>
    </w:p>
    <w:p w:rsidR="00314FDA" w:rsidRDefault="00314FDA" w:rsidP="004E0814">
      <w:pPr>
        <w:pStyle w:val="ae"/>
        <w:autoSpaceDE w:val="0"/>
        <w:autoSpaceDN w:val="0"/>
        <w:adjustRightInd w:val="0"/>
        <w:spacing w:before="120" w:after="120" w:line="360" w:lineRule="auto"/>
        <w:ind w:leftChars="171" w:left="359" w:right="17"/>
        <w:jc w:val="left"/>
        <w:rPr>
          <w:rFonts w:ascii="宋体" w:hAnsi="宋体"/>
          <w:b/>
          <w:sz w:val="24"/>
        </w:rPr>
      </w:pPr>
    </w:p>
    <w:p w:rsidR="00314FDA" w:rsidRDefault="00314FDA" w:rsidP="004E0814">
      <w:pPr>
        <w:pStyle w:val="ae"/>
        <w:autoSpaceDE w:val="0"/>
        <w:autoSpaceDN w:val="0"/>
        <w:adjustRightInd w:val="0"/>
        <w:spacing w:before="120" w:after="120" w:line="360" w:lineRule="auto"/>
        <w:ind w:leftChars="171" w:left="359" w:right="17"/>
        <w:jc w:val="left"/>
        <w:rPr>
          <w:rFonts w:ascii="宋体" w:hAnsi="宋体"/>
          <w:b/>
          <w:sz w:val="24"/>
        </w:rPr>
      </w:pPr>
    </w:p>
    <w:p w:rsidR="00314FDA" w:rsidRDefault="00314FDA" w:rsidP="004E0814">
      <w:pPr>
        <w:pStyle w:val="ae"/>
        <w:autoSpaceDE w:val="0"/>
        <w:autoSpaceDN w:val="0"/>
        <w:adjustRightInd w:val="0"/>
        <w:spacing w:before="120" w:after="120" w:line="360" w:lineRule="auto"/>
        <w:ind w:leftChars="171" w:left="359" w:right="17"/>
        <w:jc w:val="left"/>
        <w:rPr>
          <w:rFonts w:ascii="宋体" w:hAnsi="宋体"/>
          <w:b/>
          <w:sz w:val="24"/>
        </w:rPr>
      </w:pPr>
    </w:p>
    <w:p w:rsidR="00314FDA" w:rsidRDefault="00314FDA" w:rsidP="004E0814">
      <w:pPr>
        <w:pStyle w:val="ae"/>
        <w:autoSpaceDE w:val="0"/>
        <w:autoSpaceDN w:val="0"/>
        <w:adjustRightInd w:val="0"/>
        <w:spacing w:before="120" w:after="120" w:line="360" w:lineRule="auto"/>
        <w:ind w:leftChars="171" w:left="359" w:right="17"/>
        <w:jc w:val="left"/>
        <w:rPr>
          <w:rFonts w:ascii="宋体" w:hAnsi="宋体"/>
          <w:b/>
          <w:sz w:val="24"/>
        </w:rPr>
      </w:pPr>
    </w:p>
    <w:p w:rsidR="00314FDA" w:rsidRPr="00196B69" w:rsidRDefault="00314FDA" w:rsidP="004E0814">
      <w:pPr>
        <w:pStyle w:val="ae"/>
        <w:autoSpaceDE w:val="0"/>
        <w:autoSpaceDN w:val="0"/>
        <w:adjustRightInd w:val="0"/>
        <w:spacing w:before="120" w:after="120" w:line="360" w:lineRule="auto"/>
        <w:ind w:leftChars="171" w:left="359" w:right="17"/>
        <w:jc w:val="left"/>
        <w:rPr>
          <w:rFonts w:ascii="宋体" w:hAnsi="宋体"/>
          <w:b/>
          <w:sz w:val="24"/>
        </w:rPr>
      </w:pPr>
    </w:p>
    <w:p w:rsidR="004E0814" w:rsidRPr="00196B69" w:rsidRDefault="00F42CE8" w:rsidP="004E0814">
      <w:pPr>
        <w:spacing w:line="360" w:lineRule="auto"/>
        <w:rPr>
          <w:rFonts w:ascii="宋体" w:hAnsi="宋体"/>
          <w:b/>
          <w:sz w:val="24"/>
        </w:rPr>
      </w:pPr>
      <w:bookmarkStart w:id="42" w:name="_Toc47262069"/>
      <w:bookmarkStart w:id="43" w:name="_Toc153353721"/>
      <w:bookmarkStart w:id="44" w:name="_Toc48995851"/>
      <w:bookmarkStart w:id="45" w:name="_Toc245740654"/>
      <w:bookmarkStart w:id="46" w:name="_Toc155772928"/>
      <w:bookmarkStart w:id="47" w:name="_Toc47261690"/>
      <w:bookmarkStart w:id="48" w:name="_Toc195427228"/>
      <w:bookmarkStart w:id="49" w:name="_Toc243946205"/>
      <w:bookmarkStart w:id="50" w:name="_Toc49019236"/>
      <w:bookmarkStart w:id="51" w:name="_Toc146011785"/>
      <w:bookmarkStart w:id="52" w:name="_Toc155772036"/>
      <w:bookmarkStart w:id="53" w:name="_Toc48791235"/>
      <w:bookmarkStart w:id="54" w:name="_Toc47418731"/>
      <w:bookmarkStart w:id="55" w:name="_Toc193858794"/>
      <w:bookmarkStart w:id="56" w:name="_Toc47418938"/>
      <w:bookmarkStart w:id="57" w:name="_Toc47261885"/>
      <w:bookmarkStart w:id="58" w:name="_Toc243680612"/>
      <w:bookmarkStart w:id="59" w:name="_Toc47418255"/>
      <w:r w:rsidRPr="00196B69">
        <w:rPr>
          <w:rFonts w:ascii="宋体" w:hAnsi="宋体" w:hint="eastAsia"/>
          <w:b/>
          <w:sz w:val="24"/>
        </w:rPr>
        <w:lastRenderedPageBreak/>
        <w:t>1</w:t>
      </w:r>
      <w:r w:rsidR="004E0814" w:rsidRPr="00196B69">
        <w:rPr>
          <w:rFonts w:ascii="宋体" w:hAnsi="宋体"/>
          <w:b/>
          <w:sz w:val="24"/>
        </w:rPr>
        <w:t>、法定代表人授权书</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4E0814" w:rsidRPr="00196B69" w:rsidRDefault="004E0814" w:rsidP="004E0814">
      <w:pPr>
        <w:spacing w:line="360" w:lineRule="auto"/>
        <w:rPr>
          <w:rFonts w:ascii="宋体" w:hAnsi="宋体"/>
          <w:sz w:val="24"/>
        </w:rPr>
      </w:pPr>
    </w:p>
    <w:p w:rsidR="004E0814" w:rsidRPr="00196B69" w:rsidRDefault="004E0814" w:rsidP="004E0814">
      <w:pPr>
        <w:spacing w:line="360" w:lineRule="auto"/>
        <w:jc w:val="center"/>
        <w:rPr>
          <w:rFonts w:ascii="宋体" w:hAnsi="宋体"/>
          <w:b/>
          <w:bCs/>
          <w:sz w:val="24"/>
        </w:rPr>
      </w:pPr>
      <w:r w:rsidRPr="00196B69">
        <w:rPr>
          <w:rFonts w:ascii="宋体" w:hAnsi="宋体"/>
          <w:b/>
          <w:bCs/>
          <w:sz w:val="24"/>
        </w:rPr>
        <w:t>法定代表人授权书</w:t>
      </w:r>
    </w:p>
    <w:p w:rsidR="004E0814" w:rsidRPr="00196B69" w:rsidRDefault="004E0814" w:rsidP="004E0814">
      <w:pPr>
        <w:spacing w:line="360" w:lineRule="auto"/>
        <w:rPr>
          <w:rFonts w:ascii="宋体" w:hAnsi="宋体"/>
          <w:sz w:val="24"/>
        </w:rPr>
      </w:pPr>
    </w:p>
    <w:p w:rsidR="004E0814" w:rsidRPr="00196B69" w:rsidRDefault="004E0814" w:rsidP="004E0814">
      <w:pPr>
        <w:spacing w:line="360" w:lineRule="auto"/>
        <w:ind w:firstLine="435"/>
        <w:rPr>
          <w:rFonts w:ascii="宋体" w:hAnsi="宋体"/>
          <w:sz w:val="24"/>
        </w:rPr>
      </w:pPr>
      <w:r w:rsidRPr="00196B69">
        <w:rPr>
          <w:rFonts w:ascii="宋体" w:hAnsi="宋体"/>
          <w:sz w:val="24"/>
        </w:rPr>
        <w:t>本授权书声明：注册于</w:t>
      </w:r>
      <w:r w:rsidRPr="00196B69">
        <w:rPr>
          <w:rFonts w:ascii="宋体" w:hAnsi="宋体"/>
          <w:sz w:val="24"/>
          <w:u w:val="single"/>
        </w:rPr>
        <w:t>（国家或地区的名称）</w:t>
      </w:r>
      <w:r w:rsidRPr="00196B69">
        <w:rPr>
          <w:rFonts w:ascii="宋体" w:hAnsi="宋体"/>
          <w:sz w:val="24"/>
        </w:rPr>
        <w:t>的</w:t>
      </w:r>
      <w:r w:rsidRPr="00196B69">
        <w:rPr>
          <w:rFonts w:ascii="宋体" w:hAnsi="宋体"/>
          <w:sz w:val="24"/>
          <w:u w:val="single"/>
        </w:rPr>
        <w:t>（供应商名称）</w:t>
      </w:r>
      <w:r w:rsidRPr="00196B69">
        <w:rPr>
          <w:rFonts w:ascii="宋体" w:hAnsi="宋体"/>
          <w:sz w:val="24"/>
        </w:rPr>
        <w:t>的在下面签字的</w:t>
      </w:r>
      <w:r w:rsidRPr="00196B69">
        <w:rPr>
          <w:rFonts w:ascii="宋体" w:hAnsi="宋体"/>
          <w:sz w:val="24"/>
          <w:u w:val="single"/>
        </w:rPr>
        <w:t>（法定代表人姓名、职务</w:t>
      </w:r>
      <w:r w:rsidRPr="00196B69">
        <w:rPr>
          <w:rFonts w:ascii="宋体" w:hAnsi="宋体" w:hint="eastAsia"/>
          <w:sz w:val="24"/>
          <w:u w:val="single"/>
        </w:rPr>
        <w:t>、身份证号码</w:t>
      </w:r>
      <w:r w:rsidRPr="00196B69">
        <w:rPr>
          <w:rFonts w:ascii="宋体" w:hAnsi="宋体"/>
          <w:sz w:val="24"/>
          <w:u w:val="single"/>
        </w:rPr>
        <w:t>）</w:t>
      </w:r>
      <w:r w:rsidRPr="00196B69">
        <w:rPr>
          <w:rFonts w:ascii="宋体" w:hAnsi="宋体"/>
          <w:sz w:val="24"/>
        </w:rPr>
        <w:t>代表本公司授权的在下面签字的</w:t>
      </w:r>
      <w:r w:rsidRPr="00196B69">
        <w:rPr>
          <w:rFonts w:ascii="宋体" w:hAnsi="宋体"/>
          <w:sz w:val="24"/>
          <w:u w:val="single"/>
        </w:rPr>
        <w:t>（被授权人的姓名、职务</w:t>
      </w:r>
      <w:r w:rsidRPr="00196B69">
        <w:rPr>
          <w:rFonts w:ascii="宋体" w:hAnsi="宋体" w:hint="eastAsia"/>
          <w:sz w:val="24"/>
          <w:u w:val="single"/>
        </w:rPr>
        <w:t>、身份证号码</w:t>
      </w:r>
      <w:r w:rsidRPr="00196B69">
        <w:rPr>
          <w:rFonts w:ascii="宋体" w:hAnsi="宋体"/>
          <w:sz w:val="24"/>
          <w:u w:val="single"/>
        </w:rPr>
        <w:t>）</w:t>
      </w:r>
      <w:r w:rsidRPr="00196B69">
        <w:rPr>
          <w:rFonts w:ascii="宋体" w:hAnsi="宋体"/>
          <w:sz w:val="24"/>
        </w:rPr>
        <w:t>为本公司的合法代理人，就项目（采购项目编号：）的</w:t>
      </w:r>
      <w:r w:rsidRPr="00196B69">
        <w:rPr>
          <w:rFonts w:ascii="宋体" w:hAnsi="宋体" w:hint="eastAsia"/>
          <w:sz w:val="24"/>
        </w:rPr>
        <w:t>竞争性磋商采购</w:t>
      </w:r>
      <w:r w:rsidRPr="00196B69">
        <w:rPr>
          <w:rFonts w:ascii="宋体" w:hAnsi="宋体"/>
          <w:sz w:val="24"/>
        </w:rPr>
        <w:t>，以本公司名义处理一切与之有关的事务。我公司对被授权人的签名负全部法律责任。</w:t>
      </w:r>
    </w:p>
    <w:p w:rsidR="004E0814" w:rsidRPr="00196B69" w:rsidRDefault="004E0814" w:rsidP="004E0814">
      <w:pPr>
        <w:spacing w:line="360" w:lineRule="auto"/>
        <w:ind w:firstLine="435"/>
        <w:rPr>
          <w:rFonts w:ascii="宋体" w:hAnsi="宋体"/>
          <w:sz w:val="24"/>
        </w:rPr>
      </w:pPr>
      <w:r w:rsidRPr="00196B69">
        <w:rPr>
          <w:rFonts w:ascii="宋体" w:hAnsi="宋体"/>
          <w:sz w:val="24"/>
        </w:rPr>
        <w:t>本授权书于年月日</w:t>
      </w:r>
      <w:r w:rsidRPr="00196B69">
        <w:rPr>
          <w:rFonts w:ascii="宋体" w:hAnsi="宋体" w:hint="eastAsia"/>
          <w:sz w:val="24"/>
        </w:rPr>
        <w:t>盖章</w:t>
      </w:r>
      <w:r w:rsidRPr="00196B69">
        <w:rPr>
          <w:rFonts w:ascii="宋体" w:hAnsi="宋体"/>
          <w:sz w:val="24"/>
        </w:rPr>
        <w:t>生效，特此声明。</w:t>
      </w:r>
    </w:p>
    <w:p w:rsidR="004E0814" w:rsidRPr="00196B69" w:rsidRDefault="004E0814" w:rsidP="004E0814">
      <w:pPr>
        <w:spacing w:line="360" w:lineRule="auto"/>
        <w:ind w:firstLine="435"/>
        <w:rPr>
          <w:rFonts w:ascii="宋体" w:hAnsi="宋体"/>
          <w:sz w:val="24"/>
        </w:rPr>
      </w:pPr>
    </w:p>
    <w:p w:rsidR="004E0814" w:rsidRPr="00196B69" w:rsidRDefault="004E0814" w:rsidP="004E0814">
      <w:pPr>
        <w:spacing w:line="360" w:lineRule="auto"/>
        <w:ind w:firstLine="435"/>
        <w:rPr>
          <w:rFonts w:ascii="宋体" w:hAnsi="宋体"/>
          <w:sz w:val="24"/>
        </w:rPr>
      </w:pPr>
    </w:p>
    <w:p w:rsidR="004E0814" w:rsidRPr="00196B69" w:rsidRDefault="004E0814" w:rsidP="004E0814">
      <w:pPr>
        <w:spacing w:line="360" w:lineRule="auto"/>
        <w:ind w:firstLine="435"/>
        <w:rPr>
          <w:rFonts w:ascii="宋体" w:hAnsi="宋体"/>
          <w:sz w:val="24"/>
        </w:rPr>
      </w:pPr>
    </w:p>
    <w:p w:rsidR="004E0814" w:rsidRPr="00196B69" w:rsidRDefault="004E0814" w:rsidP="004E0814">
      <w:pPr>
        <w:spacing w:line="480" w:lineRule="auto"/>
        <w:ind w:firstLine="435"/>
        <w:rPr>
          <w:rFonts w:ascii="宋体" w:hAnsi="宋体"/>
          <w:sz w:val="24"/>
          <w:u w:val="single"/>
        </w:rPr>
      </w:pPr>
      <w:r w:rsidRPr="00196B69">
        <w:rPr>
          <w:rFonts w:ascii="宋体" w:hAnsi="宋体"/>
          <w:sz w:val="24"/>
        </w:rPr>
        <w:t>法定代表人签字或</w:t>
      </w:r>
      <w:r w:rsidRPr="00196B69">
        <w:rPr>
          <w:rFonts w:ascii="宋体" w:hAnsi="宋体" w:hint="eastAsia"/>
          <w:sz w:val="24"/>
        </w:rPr>
        <w:t>盖</w:t>
      </w:r>
      <w:r w:rsidRPr="00196B69">
        <w:rPr>
          <w:rFonts w:ascii="宋体" w:hAnsi="宋体"/>
          <w:sz w:val="24"/>
        </w:rPr>
        <w:t>章</w:t>
      </w:r>
      <w:r w:rsidRPr="00196B69">
        <w:rPr>
          <w:rFonts w:ascii="宋体" w:hAnsi="宋体" w:hint="eastAsia"/>
          <w:sz w:val="24"/>
        </w:rPr>
        <w:t>：</w:t>
      </w:r>
    </w:p>
    <w:p w:rsidR="004E0814" w:rsidRPr="00196B69" w:rsidRDefault="004E0814" w:rsidP="004E0814">
      <w:pPr>
        <w:spacing w:line="480" w:lineRule="auto"/>
        <w:ind w:firstLine="435"/>
        <w:rPr>
          <w:rFonts w:ascii="宋体" w:hAnsi="宋体"/>
          <w:sz w:val="24"/>
          <w:u w:val="single"/>
        </w:rPr>
      </w:pPr>
      <w:r w:rsidRPr="00196B69">
        <w:rPr>
          <w:rFonts w:ascii="宋体" w:hAnsi="宋体" w:hint="eastAsia"/>
          <w:sz w:val="24"/>
        </w:rPr>
        <w:t>供应商授权代表</w:t>
      </w:r>
      <w:r w:rsidRPr="00196B69">
        <w:rPr>
          <w:rFonts w:ascii="宋体" w:hAnsi="宋体"/>
          <w:sz w:val="24"/>
        </w:rPr>
        <w:t>签字</w:t>
      </w:r>
      <w:r w:rsidRPr="00196B69">
        <w:rPr>
          <w:rFonts w:ascii="宋体" w:hAnsi="宋体" w:hint="eastAsia"/>
          <w:sz w:val="24"/>
        </w:rPr>
        <w:t>：</w:t>
      </w:r>
    </w:p>
    <w:p w:rsidR="004E0814" w:rsidRPr="00196B69" w:rsidRDefault="004E0814" w:rsidP="004E0814">
      <w:pPr>
        <w:spacing w:line="480" w:lineRule="auto"/>
        <w:ind w:firstLine="435"/>
        <w:rPr>
          <w:rFonts w:ascii="宋体" w:hAnsi="宋体"/>
          <w:sz w:val="24"/>
        </w:rPr>
      </w:pPr>
      <w:r w:rsidRPr="00196B69">
        <w:rPr>
          <w:rFonts w:ascii="宋体" w:hAnsi="宋体" w:hint="eastAsia"/>
          <w:sz w:val="24"/>
        </w:rPr>
        <w:t>授权代表联系方式：</w:t>
      </w:r>
    </w:p>
    <w:p w:rsidR="004E0814" w:rsidRPr="00196B69" w:rsidRDefault="004E0814" w:rsidP="004E0814">
      <w:pPr>
        <w:spacing w:line="480" w:lineRule="auto"/>
        <w:ind w:firstLine="435"/>
        <w:rPr>
          <w:rFonts w:ascii="宋体" w:hAnsi="宋体"/>
          <w:sz w:val="24"/>
          <w:u w:val="single"/>
        </w:rPr>
      </w:pPr>
      <w:r w:rsidRPr="00196B69">
        <w:rPr>
          <w:rFonts w:ascii="宋体" w:hAnsi="宋体"/>
          <w:sz w:val="24"/>
        </w:rPr>
        <w:t>供应商名称（公章）</w:t>
      </w:r>
      <w:r w:rsidRPr="00196B69">
        <w:rPr>
          <w:rFonts w:ascii="宋体" w:hAnsi="宋体" w:hint="eastAsia"/>
          <w:sz w:val="24"/>
        </w:rPr>
        <w:t>：</w:t>
      </w:r>
    </w:p>
    <w:p w:rsidR="004E0814" w:rsidRPr="00196B69" w:rsidRDefault="004E0814" w:rsidP="004E0814">
      <w:pPr>
        <w:spacing w:line="480" w:lineRule="auto"/>
        <w:ind w:firstLineChars="177" w:firstLine="425"/>
        <w:rPr>
          <w:rFonts w:ascii="宋体" w:hAnsi="宋体"/>
          <w:sz w:val="24"/>
        </w:rPr>
      </w:pPr>
      <w:r w:rsidRPr="00196B69">
        <w:rPr>
          <w:rFonts w:ascii="宋体" w:hAnsi="宋体" w:hint="eastAsia"/>
          <w:sz w:val="24"/>
        </w:rPr>
        <w:t>日 期：</w:t>
      </w:r>
    </w:p>
    <w:p w:rsidR="004E0814" w:rsidRPr="00196B69" w:rsidRDefault="004E0814" w:rsidP="004E0814">
      <w:pPr>
        <w:spacing w:line="360" w:lineRule="auto"/>
        <w:ind w:firstLine="435"/>
        <w:rPr>
          <w:rFonts w:ascii="宋体" w:hAnsi="宋体"/>
          <w:sz w:val="24"/>
        </w:rPr>
      </w:pPr>
    </w:p>
    <w:p w:rsidR="004E0814" w:rsidRPr="00196B69" w:rsidRDefault="004E0814" w:rsidP="004E0814">
      <w:pPr>
        <w:spacing w:line="360" w:lineRule="auto"/>
        <w:ind w:firstLine="435"/>
        <w:rPr>
          <w:rFonts w:ascii="宋体" w:hAnsi="宋体"/>
          <w:sz w:val="24"/>
        </w:rPr>
      </w:pPr>
    </w:p>
    <w:p w:rsidR="004E0814" w:rsidRPr="00196B69" w:rsidRDefault="004E0814" w:rsidP="004E0814">
      <w:pPr>
        <w:spacing w:line="480" w:lineRule="auto"/>
        <w:ind w:right="480"/>
        <w:rPr>
          <w:rFonts w:ascii="宋体" w:hAnsi="宋体"/>
          <w:b/>
          <w:sz w:val="24"/>
        </w:rPr>
      </w:pPr>
      <w:r w:rsidRPr="00196B69">
        <w:rPr>
          <w:rFonts w:ascii="宋体" w:hAnsi="宋体" w:hint="eastAsia"/>
          <w:b/>
          <w:bCs/>
          <w:sz w:val="24"/>
        </w:rPr>
        <w:t>附：法定代表人及被授权人身份证（复印件加盖公章）</w:t>
      </w:r>
      <w:r w:rsidRPr="00196B69">
        <w:rPr>
          <w:rFonts w:ascii="宋体" w:hAnsi="宋体"/>
          <w:sz w:val="24"/>
        </w:rPr>
        <w:br w:type="page"/>
      </w:r>
      <w:r w:rsidR="00F42CE8" w:rsidRPr="00196B69">
        <w:rPr>
          <w:rFonts w:ascii="宋体" w:hAnsi="宋体"/>
          <w:b/>
          <w:sz w:val="24"/>
        </w:rPr>
        <w:lastRenderedPageBreak/>
        <w:t>2</w:t>
      </w:r>
      <w:r w:rsidRPr="00196B69">
        <w:rPr>
          <w:rFonts w:ascii="宋体" w:hAnsi="宋体"/>
          <w:b/>
          <w:sz w:val="24"/>
        </w:rPr>
        <w:t>、资格证明文件格式</w:t>
      </w:r>
    </w:p>
    <w:p w:rsidR="004E0814" w:rsidRPr="00196B69" w:rsidRDefault="004E0814" w:rsidP="004E0814">
      <w:pPr>
        <w:spacing w:line="480" w:lineRule="auto"/>
        <w:ind w:right="480" w:firstLineChars="200" w:firstLine="422"/>
        <w:rPr>
          <w:rFonts w:ascii="宋体" w:hAnsi="宋体"/>
          <w:b/>
          <w:szCs w:val="21"/>
        </w:rPr>
      </w:pPr>
      <w:r w:rsidRPr="00196B69">
        <w:rPr>
          <w:rFonts w:ascii="宋体" w:hAnsi="宋体" w:hint="eastAsia"/>
          <w:b/>
          <w:szCs w:val="21"/>
        </w:rPr>
        <w:t>★号条款</w:t>
      </w:r>
      <w:r w:rsidRPr="00196B69">
        <w:rPr>
          <w:rFonts w:ascii="宋体" w:hAnsi="宋体"/>
          <w:b/>
          <w:szCs w:val="21"/>
        </w:rPr>
        <w:t>为必要条件，若未能提供所列的证明文件或提供的资料为虚假或</w:t>
      </w:r>
      <w:r w:rsidRPr="00196B69">
        <w:rPr>
          <w:rFonts w:ascii="宋体" w:hAnsi="宋体" w:hint="eastAsia"/>
          <w:b/>
          <w:szCs w:val="21"/>
        </w:rPr>
        <w:t>伪造地将导</w:t>
      </w:r>
      <w:r w:rsidRPr="00196B69">
        <w:rPr>
          <w:rFonts w:ascii="宋体" w:hAnsi="宋体"/>
          <w:b/>
          <w:szCs w:val="21"/>
        </w:rPr>
        <w:t>致</w:t>
      </w:r>
      <w:r w:rsidRPr="00196B69">
        <w:rPr>
          <w:rFonts w:ascii="宋体" w:hAnsi="宋体" w:hint="eastAsia"/>
          <w:b/>
          <w:szCs w:val="21"/>
        </w:rPr>
        <w:t>按无效投标处理</w:t>
      </w:r>
      <w:r w:rsidRPr="00196B69">
        <w:rPr>
          <w:rFonts w:ascii="宋体" w:hAnsi="宋体"/>
          <w:b/>
          <w:szCs w:val="21"/>
        </w:rPr>
        <w:t>。</w:t>
      </w:r>
    </w:p>
    <w:p w:rsidR="004E0814" w:rsidRPr="00196B69" w:rsidRDefault="004E0814" w:rsidP="004E0814">
      <w:pPr>
        <w:spacing w:line="360" w:lineRule="auto"/>
        <w:rPr>
          <w:rFonts w:ascii="宋体" w:hAnsi="宋体"/>
          <w:b/>
          <w:sz w:val="24"/>
        </w:rPr>
      </w:pPr>
      <w:bookmarkStart w:id="60" w:name="_Toc243946211"/>
      <w:bookmarkStart w:id="61" w:name="_Toc245740660"/>
      <w:bookmarkStart w:id="62" w:name="_Toc243680618"/>
      <w:r w:rsidRPr="00196B69">
        <w:rPr>
          <w:rFonts w:ascii="宋体" w:hAnsi="宋体" w:hint="eastAsia"/>
          <w:b/>
          <w:sz w:val="24"/>
        </w:rPr>
        <w:t>★</w:t>
      </w:r>
      <w:r w:rsidR="00F42CE8" w:rsidRPr="00196B69">
        <w:rPr>
          <w:rFonts w:ascii="宋体" w:hAnsi="宋体"/>
          <w:b/>
          <w:sz w:val="24"/>
        </w:rPr>
        <w:t>2</w:t>
      </w:r>
      <w:r w:rsidRPr="00196B69">
        <w:rPr>
          <w:rFonts w:ascii="宋体" w:hAnsi="宋体"/>
          <w:b/>
          <w:sz w:val="24"/>
        </w:rPr>
        <w:t>.</w:t>
      </w:r>
      <w:r w:rsidRPr="00196B69">
        <w:rPr>
          <w:rFonts w:ascii="宋体" w:hAnsi="宋体" w:hint="eastAsia"/>
          <w:b/>
          <w:sz w:val="24"/>
        </w:rPr>
        <w:t>1</w:t>
      </w:r>
      <w:r w:rsidRPr="00196B69">
        <w:rPr>
          <w:rFonts w:ascii="宋体" w:hAnsi="宋体" w:cs="宋体" w:hint="eastAsia"/>
          <w:b/>
          <w:kern w:val="0"/>
          <w:sz w:val="24"/>
          <w:lang w:val="zh-CN"/>
        </w:rPr>
        <w:t>有效的企业法人营业执照</w:t>
      </w:r>
      <w:r w:rsidRPr="00196B69">
        <w:rPr>
          <w:rFonts w:ascii="宋体" w:hAnsi="宋体"/>
          <w:b/>
          <w:sz w:val="24"/>
        </w:rPr>
        <w:t>（复印件加盖公章）；</w:t>
      </w:r>
    </w:p>
    <w:p w:rsidR="004E0814" w:rsidRPr="00196B69" w:rsidRDefault="004E0814" w:rsidP="004E0814">
      <w:pPr>
        <w:spacing w:line="360" w:lineRule="auto"/>
        <w:rPr>
          <w:rFonts w:ascii="宋体" w:hAnsi="宋体"/>
          <w:b/>
          <w:sz w:val="24"/>
        </w:rPr>
      </w:pPr>
    </w:p>
    <w:p w:rsidR="004E0814" w:rsidRPr="00196B69" w:rsidRDefault="004E0814" w:rsidP="004E0814">
      <w:pPr>
        <w:spacing w:line="360" w:lineRule="auto"/>
        <w:rPr>
          <w:rFonts w:ascii="宋体" w:hAnsi="宋体"/>
          <w:sz w:val="24"/>
        </w:rPr>
      </w:pPr>
      <w:r w:rsidRPr="00196B69">
        <w:rPr>
          <w:rFonts w:ascii="宋体" w:hAnsi="宋体" w:hint="eastAsia"/>
          <w:sz w:val="24"/>
        </w:rPr>
        <w:t>说明：提交“</w:t>
      </w:r>
      <w:r w:rsidRPr="00196B69">
        <w:rPr>
          <w:rFonts w:ascii="宋体" w:hAnsi="宋体"/>
          <w:sz w:val="24"/>
        </w:rPr>
        <w:t>多</w:t>
      </w:r>
      <w:r w:rsidRPr="00196B69">
        <w:rPr>
          <w:rFonts w:ascii="宋体" w:hAnsi="宋体" w:hint="eastAsia"/>
          <w:sz w:val="24"/>
        </w:rPr>
        <w:t>证合一”新版营业执照。</w:t>
      </w:r>
    </w:p>
    <w:p w:rsidR="004E0814" w:rsidRPr="00196B69" w:rsidRDefault="004E0814" w:rsidP="004E0814">
      <w:pPr>
        <w:spacing w:line="360" w:lineRule="auto"/>
        <w:rPr>
          <w:rFonts w:ascii="宋体" w:hAnsi="宋体"/>
          <w:b/>
          <w:sz w:val="24"/>
        </w:rPr>
        <w:sectPr w:rsidR="004E0814" w:rsidRPr="00196B69" w:rsidSect="00A3413F">
          <w:headerReference w:type="default" r:id="rId8"/>
          <w:type w:val="continuous"/>
          <w:pgSz w:w="11906" w:h="16838"/>
          <w:pgMar w:top="1440" w:right="1797" w:bottom="1440" w:left="1797" w:header="851" w:footer="992" w:gutter="0"/>
          <w:cols w:space="425"/>
          <w:docGrid w:linePitch="312"/>
        </w:sectPr>
      </w:pPr>
    </w:p>
    <w:p w:rsidR="004E0814" w:rsidRPr="00196B69" w:rsidRDefault="004E0814" w:rsidP="004E0814">
      <w:pPr>
        <w:spacing w:line="360" w:lineRule="auto"/>
        <w:rPr>
          <w:rFonts w:ascii="宋体" w:hAnsi="宋体"/>
          <w:b/>
          <w:sz w:val="24"/>
        </w:rPr>
      </w:pPr>
      <w:r w:rsidRPr="00196B69">
        <w:rPr>
          <w:rFonts w:ascii="宋体" w:hAnsi="宋体" w:hint="eastAsia"/>
          <w:b/>
          <w:sz w:val="24"/>
        </w:rPr>
        <w:lastRenderedPageBreak/>
        <w:t>★</w:t>
      </w:r>
      <w:bookmarkEnd w:id="60"/>
      <w:bookmarkEnd w:id="61"/>
      <w:bookmarkEnd w:id="62"/>
      <w:r w:rsidR="00F42CE8" w:rsidRPr="00196B69">
        <w:rPr>
          <w:rFonts w:ascii="宋体" w:hAnsi="宋体"/>
          <w:b/>
          <w:sz w:val="24"/>
        </w:rPr>
        <w:t>2</w:t>
      </w:r>
      <w:r w:rsidRPr="00196B69">
        <w:rPr>
          <w:rFonts w:ascii="宋体" w:hAnsi="宋体" w:hint="eastAsia"/>
          <w:b/>
          <w:sz w:val="24"/>
        </w:rPr>
        <w:t>.2具有良好的商业信誉和健全的财务会计制度</w:t>
      </w:r>
    </w:p>
    <w:p w:rsidR="004E0814" w:rsidRPr="00196B69" w:rsidRDefault="004E0814" w:rsidP="004E0814">
      <w:pPr>
        <w:autoSpaceDE w:val="0"/>
        <w:autoSpaceDN w:val="0"/>
        <w:adjustRightInd w:val="0"/>
        <w:spacing w:after="120" w:line="360" w:lineRule="auto"/>
        <w:rPr>
          <w:rFonts w:ascii="宋体" w:hAnsi="宋体"/>
          <w:sz w:val="24"/>
        </w:rPr>
      </w:pPr>
    </w:p>
    <w:p w:rsidR="004E0814" w:rsidRPr="00196B69" w:rsidRDefault="004E0814" w:rsidP="00134D1A">
      <w:pPr>
        <w:pStyle w:val="a6"/>
        <w:adjustRightInd w:val="0"/>
        <w:snapToGrid w:val="0"/>
        <w:spacing w:beforeLines="50" w:afterLines="50"/>
        <w:ind w:right="-61"/>
        <w:rPr>
          <w:rFonts w:hAnsi="宋体" w:cs="Arial"/>
          <w:sz w:val="24"/>
          <w:szCs w:val="24"/>
        </w:rPr>
      </w:pPr>
      <w:r w:rsidRPr="00196B69">
        <w:rPr>
          <w:rFonts w:hAnsi="宋体" w:hint="eastAsia"/>
          <w:sz w:val="24"/>
        </w:rPr>
        <w:t>中国中医科学院眼科医院</w:t>
      </w:r>
      <w:r w:rsidRPr="00196B69">
        <w:rPr>
          <w:rFonts w:hAnsi="宋体" w:cs="Arial" w:hint="eastAsia"/>
          <w:sz w:val="24"/>
          <w:szCs w:val="24"/>
        </w:rPr>
        <w:t>：</w:t>
      </w:r>
    </w:p>
    <w:p w:rsidR="004E0814" w:rsidRPr="00196B69" w:rsidRDefault="004E0814" w:rsidP="00134D1A">
      <w:pPr>
        <w:pStyle w:val="a6"/>
        <w:adjustRightInd w:val="0"/>
        <w:snapToGrid w:val="0"/>
        <w:spacing w:beforeLines="50" w:afterLines="50"/>
        <w:ind w:right="-61"/>
        <w:rPr>
          <w:rFonts w:hAnsi="宋体"/>
          <w:color w:val="000000"/>
          <w:sz w:val="24"/>
        </w:rPr>
      </w:pPr>
    </w:p>
    <w:p w:rsidR="004E0814" w:rsidRPr="00196B69" w:rsidRDefault="004E0814" w:rsidP="00134D1A">
      <w:pPr>
        <w:pStyle w:val="a6"/>
        <w:adjustRightInd w:val="0"/>
        <w:snapToGrid w:val="0"/>
        <w:spacing w:beforeLines="50" w:afterLines="50"/>
        <w:ind w:right="-61"/>
        <w:rPr>
          <w:rFonts w:hAnsi="宋体"/>
          <w:color w:val="000000"/>
          <w:sz w:val="24"/>
          <w:szCs w:val="24"/>
        </w:rPr>
      </w:pPr>
    </w:p>
    <w:p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本单位成立以来，一直按照国家和地方有关规定，具有</w:t>
      </w:r>
      <w:r w:rsidRPr="00196B69">
        <w:rPr>
          <w:rFonts w:hAnsi="宋体" w:hint="eastAsia"/>
          <w:color w:val="000000"/>
          <w:sz w:val="24"/>
        </w:rPr>
        <w:t>良好的商业信誉和健全的财务会计制度</w:t>
      </w:r>
      <w:r w:rsidRPr="00196B69">
        <w:rPr>
          <w:rFonts w:hAnsi="宋体" w:hint="eastAsia"/>
          <w:sz w:val="24"/>
        </w:rPr>
        <w:t>。</w:t>
      </w:r>
    </w:p>
    <w:p w:rsidR="004E0814" w:rsidRPr="00196B69" w:rsidRDefault="004E0814" w:rsidP="004E0814">
      <w:pPr>
        <w:autoSpaceDE w:val="0"/>
        <w:autoSpaceDN w:val="0"/>
        <w:adjustRightInd w:val="0"/>
        <w:spacing w:line="360" w:lineRule="auto"/>
        <w:ind w:firstLineChars="200" w:firstLine="480"/>
        <w:rPr>
          <w:rFonts w:hAnsi="宋体"/>
          <w:sz w:val="24"/>
        </w:rPr>
      </w:pPr>
    </w:p>
    <w:p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特此声明。</w:t>
      </w:r>
    </w:p>
    <w:p w:rsidR="004E0814" w:rsidRPr="00196B69" w:rsidRDefault="004E0814" w:rsidP="004E0814">
      <w:pPr>
        <w:autoSpaceDE w:val="0"/>
        <w:autoSpaceDN w:val="0"/>
        <w:adjustRightInd w:val="0"/>
        <w:spacing w:line="360" w:lineRule="auto"/>
        <w:rPr>
          <w:rFonts w:hAnsi="宋体"/>
          <w:sz w:val="24"/>
        </w:rPr>
      </w:pPr>
    </w:p>
    <w:p w:rsidR="004E0814" w:rsidRPr="00196B69" w:rsidRDefault="004E0814" w:rsidP="004E0814">
      <w:pPr>
        <w:autoSpaceDE w:val="0"/>
        <w:autoSpaceDN w:val="0"/>
        <w:adjustRightInd w:val="0"/>
        <w:spacing w:line="360" w:lineRule="auto"/>
        <w:rPr>
          <w:rFonts w:hAnsi="宋体"/>
          <w:sz w:val="24"/>
        </w:rPr>
      </w:pPr>
    </w:p>
    <w:p w:rsidR="004E0814" w:rsidRPr="00196B69" w:rsidRDefault="004E0814" w:rsidP="004E0814">
      <w:pPr>
        <w:autoSpaceDE w:val="0"/>
        <w:autoSpaceDN w:val="0"/>
        <w:adjustRightInd w:val="0"/>
        <w:spacing w:line="360" w:lineRule="auto"/>
        <w:rPr>
          <w:rFonts w:hAnsi="宋体"/>
          <w:sz w:val="24"/>
        </w:rPr>
      </w:pPr>
    </w:p>
    <w:p w:rsidR="004E0814" w:rsidRPr="00196B69" w:rsidRDefault="004E0814" w:rsidP="004E0814">
      <w:pPr>
        <w:spacing w:line="480" w:lineRule="auto"/>
        <w:ind w:firstLineChars="2000" w:firstLine="4800"/>
        <w:rPr>
          <w:rFonts w:hAnsi="宋体"/>
          <w:sz w:val="24"/>
        </w:rPr>
      </w:pPr>
      <w:r w:rsidRPr="00196B69">
        <w:rPr>
          <w:rFonts w:hAnsi="宋体" w:hint="eastAsia"/>
          <w:sz w:val="24"/>
        </w:rPr>
        <w:t>申请人（公章）：</w:t>
      </w:r>
    </w:p>
    <w:p w:rsidR="004E0814" w:rsidRPr="00196B69" w:rsidRDefault="004E0814" w:rsidP="00656C4F">
      <w:pPr>
        <w:spacing w:line="360" w:lineRule="auto"/>
        <w:ind w:right="480" w:firstLineChars="2000" w:firstLine="4800"/>
        <w:rPr>
          <w:rFonts w:ascii="宋体" w:hAnsi="宋体"/>
          <w:sz w:val="24"/>
        </w:rPr>
      </w:pPr>
      <w:r w:rsidRPr="00196B69">
        <w:rPr>
          <w:rFonts w:hAnsi="宋体" w:hint="eastAsia"/>
          <w:sz w:val="24"/>
        </w:rPr>
        <w:t>日</w:t>
      </w:r>
      <w:r w:rsidR="00656C4F">
        <w:rPr>
          <w:rFonts w:hAnsi="宋体" w:hint="eastAsia"/>
          <w:sz w:val="24"/>
        </w:rPr>
        <w:t xml:space="preserve">   </w:t>
      </w:r>
      <w:r w:rsidRPr="00196B69">
        <w:rPr>
          <w:rFonts w:hAnsi="宋体" w:hint="eastAsia"/>
          <w:sz w:val="24"/>
        </w:rPr>
        <w:t>期：</w:t>
      </w:r>
      <w:r w:rsidR="00656C4F">
        <w:rPr>
          <w:rFonts w:hAnsi="宋体" w:hint="eastAsia"/>
          <w:sz w:val="24"/>
        </w:rPr>
        <w:t xml:space="preserve">    </w:t>
      </w:r>
      <w:r w:rsidRPr="00196B69">
        <w:rPr>
          <w:rFonts w:hAnsi="宋体" w:hint="eastAsia"/>
          <w:sz w:val="24"/>
        </w:rPr>
        <w:t>年</w:t>
      </w:r>
      <w:r w:rsidR="00656C4F">
        <w:rPr>
          <w:rFonts w:hAnsi="宋体" w:hint="eastAsia"/>
          <w:sz w:val="24"/>
        </w:rPr>
        <w:t xml:space="preserve">    </w:t>
      </w:r>
      <w:r w:rsidRPr="00196B69">
        <w:rPr>
          <w:rFonts w:hAnsi="宋体" w:hint="eastAsia"/>
          <w:sz w:val="24"/>
        </w:rPr>
        <w:t>月</w:t>
      </w:r>
      <w:r w:rsidR="00656C4F">
        <w:rPr>
          <w:rFonts w:hAnsi="宋体" w:hint="eastAsia"/>
          <w:sz w:val="24"/>
        </w:rPr>
        <w:t xml:space="preserve">   </w:t>
      </w:r>
      <w:r w:rsidRPr="00196B69">
        <w:rPr>
          <w:rFonts w:hAnsi="宋体" w:hint="eastAsia"/>
          <w:sz w:val="24"/>
        </w:rPr>
        <w:t>日</w:t>
      </w:r>
    </w:p>
    <w:p w:rsidR="004E0814" w:rsidRPr="00196B69" w:rsidRDefault="004E0814" w:rsidP="004E0814">
      <w:pPr>
        <w:spacing w:line="480" w:lineRule="auto"/>
        <w:rPr>
          <w:rFonts w:ascii="宋体" w:hAnsi="宋体"/>
          <w:sz w:val="24"/>
        </w:rPr>
      </w:pPr>
      <w:r w:rsidRPr="00196B69">
        <w:rPr>
          <w:rFonts w:ascii="宋体" w:hAnsi="宋体"/>
          <w:sz w:val="24"/>
        </w:rPr>
        <w:br w:type="page"/>
      </w:r>
      <w:r w:rsidRPr="00196B69">
        <w:rPr>
          <w:rFonts w:ascii="宋体" w:hAnsi="宋体" w:hint="eastAsia"/>
          <w:b/>
          <w:sz w:val="24"/>
        </w:rPr>
        <w:lastRenderedPageBreak/>
        <w:t>★</w:t>
      </w:r>
      <w:r w:rsidR="00F42CE8" w:rsidRPr="00196B69">
        <w:rPr>
          <w:rFonts w:ascii="宋体" w:hAnsi="宋体"/>
          <w:b/>
          <w:sz w:val="24"/>
        </w:rPr>
        <w:t>2</w:t>
      </w:r>
      <w:r w:rsidRPr="00196B69">
        <w:rPr>
          <w:rFonts w:ascii="宋体" w:hAnsi="宋体" w:hint="eastAsia"/>
          <w:b/>
          <w:sz w:val="24"/>
        </w:rPr>
        <w:t>.3具有履行合同所必需的能力</w:t>
      </w:r>
      <w:r w:rsidRPr="00196B69">
        <w:rPr>
          <w:rFonts w:ascii="宋体" w:hAnsi="宋体" w:hint="eastAsia"/>
          <w:sz w:val="24"/>
        </w:rPr>
        <w:t>说明：供应商提供书面声明或相关证明材料，证明材料可以是文字描述、图纸或数据等，能够说明供应商已具有履行本项目合同所必需的设备和专业技术能力。</w:t>
      </w:r>
    </w:p>
    <w:p w:rsidR="004E0814" w:rsidRPr="00196B69" w:rsidRDefault="004E0814" w:rsidP="004E0814">
      <w:pPr>
        <w:spacing w:line="480" w:lineRule="auto"/>
        <w:rPr>
          <w:rFonts w:ascii="宋体" w:hAnsi="宋体"/>
          <w:sz w:val="24"/>
        </w:rPr>
      </w:pPr>
    </w:p>
    <w:p w:rsidR="004E0814" w:rsidRPr="00196B69" w:rsidRDefault="004E0814" w:rsidP="004E0814">
      <w:pPr>
        <w:numPr>
          <w:ilvl w:val="0"/>
          <w:numId w:val="10"/>
        </w:numPr>
        <w:spacing w:line="480" w:lineRule="auto"/>
        <w:rPr>
          <w:rFonts w:ascii="宋体" w:hAnsi="宋体"/>
          <w:b/>
          <w:bCs/>
          <w:sz w:val="24"/>
        </w:rPr>
      </w:pPr>
      <w:r w:rsidRPr="00196B69">
        <w:rPr>
          <w:rFonts w:ascii="宋体" w:hAnsi="宋体" w:hint="eastAsia"/>
          <w:b/>
          <w:bCs/>
          <w:kern w:val="0"/>
          <w:sz w:val="24"/>
          <w:szCs w:val="24"/>
        </w:rPr>
        <w:t>投标人近三年（从</w:t>
      </w:r>
      <w:r w:rsidRPr="00196B69">
        <w:rPr>
          <w:rFonts w:ascii="宋体" w:hAnsi="宋体"/>
          <w:b/>
          <w:bCs/>
          <w:kern w:val="0"/>
          <w:sz w:val="24"/>
          <w:szCs w:val="24"/>
        </w:rPr>
        <w:t>20</w:t>
      </w:r>
      <w:r w:rsidR="008C4BA5">
        <w:rPr>
          <w:rFonts w:ascii="宋体" w:hAnsi="宋体" w:hint="eastAsia"/>
          <w:b/>
          <w:bCs/>
          <w:kern w:val="0"/>
          <w:sz w:val="24"/>
          <w:szCs w:val="24"/>
        </w:rPr>
        <w:t>20</w:t>
      </w:r>
      <w:r w:rsidRPr="00196B69">
        <w:rPr>
          <w:rFonts w:ascii="宋体" w:hAnsi="宋体"/>
          <w:b/>
          <w:bCs/>
          <w:kern w:val="0"/>
          <w:sz w:val="24"/>
          <w:szCs w:val="24"/>
        </w:rPr>
        <w:t>年1月1日—至今）独立承担的同类项目案例</w:t>
      </w:r>
      <w:r w:rsidRPr="00196B69">
        <w:rPr>
          <w:rFonts w:ascii="宋体" w:hAnsi="宋体" w:hint="eastAsia"/>
          <w:b/>
          <w:bCs/>
          <w:kern w:val="0"/>
          <w:sz w:val="24"/>
          <w:szCs w:val="24"/>
        </w:rPr>
        <w:t>，需提供合同首页、签字盖章页、服务内容页、金额所在页复印件并加盖投标人公章。</w:t>
      </w:r>
    </w:p>
    <w:p w:rsidR="004E0814" w:rsidRPr="00196B69" w:rsidRDefault="004E0814" w:rsidP="004E0814">
      <w:pPr>
        <w:autoSpaceDE w:val="0"/>
        <w:autoSpaceDN w:val="0"/>
        <w:adjustRightInd w:val="0"/>
        <w:spacing w:line="360" w:lineRule="auto"/>
        <w:rPr>
          <w:rFonts w:ascii="宋体" w:hAnsi="宋体"/>
          <w:b/>
          <w:sz w:val="24"/>
        </w:rPr>
      </w:pPr>
    </w:p>
    <w:p w:rsidR="004E0814" w:rsidRPr="00196B69" w:rsidRDefault="004E0814" w:rsidP="004E0814">
      <w:pPr>
        <w:autoSpaceDE w:val="0"/>
        <w:autoSpaceDN w:val="0"/>
        <w:adjustRightInd w:val="0"/>
        <w:spacing w:line="360" w:lineRule="auto"/>
        <w:rPr>
          <w:rFonts w:ascii="宋体" w:hAnsi="宋体"/>
          <w:b/>
          <w:sz w:val="24"/>
        </w:rPr>
      </w:pPr>
    </w:p>
    <w:p w:rsidR="004E0814" w:rsidRPr="00196B69" w:rsidRDefault="004E0814" w:rsidP="004E0814">
      <w:pPr>
        <w:autoSpaceDE w:val="0"/>
        <w:autoSpaceDN w:val="0"/>
        <w:adjustRightInd w:val="0"/>
        <w:spacing w:line="360" w:lineRule="auto"/>
        <w:rPr>
          <w:rFonts w:ascii="宋体" w:hAnsi="宋体"/>
          <w:b/>
          <w:sz w:val="24"/>
        </w:rPr>
      </w:pPr>
    </w:p>
    <w:p w:rsidR="004E0814" w:rsidRPr="00196B69" w:rsidRDefault="004E0814" w:rsidP="004E0814">
      <w:pPr>
        <w:autoSpaceDE w:val="0"/>
        <w:autoSpaceDN w:val="0"/>
        <w:adjustRightInd w:val="0"/>
        <w:spacing w:line="360" w:lineRule="auto"/>
        <w:rPr>
          <w:rFonts w:ascii="宋体" w:hAnsi="宋体"/>
          <w:b/>
          <w:sz w:val="24"/>
        </w:rPr>
      </w:pPr>
    </w:p>
    <w:p w:rsidR="004E0814" w:rsidRPr="00196B69" w:rsidRDefault="004E0814" w:rsidP="004E0814">
      <w:pPr>
        <w:rPr>
          <w:rFonts w:ascii="宋体" w:hAnsi="宋体"/>
          <w:sz w:val="24"/>
        </w:rPr>
      </w:pPr>
    </w:p>
    <w:p w:rsidR="004E0814" w:rsidRPr="00196B69" w:rsidRDefault="004E0814" w:rsidP="004E0814">
      <w:pPr>
        <w:rPr>
          <w:rFonts w:ascii="宋体" w:hAnsi="宋体"/>
          <w:sz w:val="24"/>
        </w:rPr>
      </w:pPr>
      <w:r w:rsidRPr="00196B69">
        <w:rPr>
          <w:rFonts w:ascii="宋体" w:hAnsi="宋体" w:hint="eastAsia"/>
          <w:sz w:val="24"/>
        </w:rPr>
        <w:t>说明：供应商提供书面声明或相关证明材料，证明材料可以是文字描述、图纸或数据等，能够说明供应商已具有履行本项目合同所必需的设备和专业技术能力。</w:t>
      </w:r>
    </w:p>
    <w:p w:rsidR="004E0814" w:rsidRPr="00196B69" w:rsidRDefault="004E0814" w:rsidP="004E0814">
      <w:pPr>
        <w:rPr>
          <w:rFonts w:ascii="宋体" w:hAnsi="宋体"/>
          <w:sz w:val="24"/>
        </w:rPr>
      </w:pPr>
      <w:r w:rsidRPr="00196B69">
        <w:rPr>
          <w:rFonts w:hAnsi="宋体"/>
        </w:rPr>
        <w:br w:type="page"/>
      </w:r>
    </w:p>
    <w:p w:rsidR="004E0814" w:rsidRPr="00196B69" w:rsidRDefault="004E0814" w:rsidP="004E0814">
      <w:pPr>
        <w:rPr>
          <w:rFonts w:ascii="宋体" w:hAnsi="宋体"/>
          <w:b/>
          <w:sz w:val="24"/>
        </w:rPr>
      </w:pPr>
      <w:r w:rsidRPr="00196B69">
        <w:rPr>
          <w:rFonts w:ascii="宋体" w:hAnsi="宋体" w:hint="eastAsia"/>
          <w:b/>
          <w:sz w:val="24"/>
        </w:rPr>
        <w:lastRenderedPageBreak/>
        <w:t>★</w:t>
      </w:r>
      <w:r w:rsidR="00F42CE8" w:rsidRPr="00196B69">
        <w:rPr>
          <w:rFonts w:ascii="宋体" w:hAnsi="宋体"/>
          <w:b/>
          <w:sz w:val="24"/>
        </w:rPr>
        <w:t>2</w:t>
      </w:r>
      <w:r w:rsidRPr="00196B69">
        <w:rPr>
          <w:rFonts w:ascii="宋体" w:hAnsi="宋体" w:hint="eastAsia"/>
          <w:b/>
          <w:sz w:val="24"/>
        </w:rPr>
        <w:t>.4具有依法缴纳税收和社会保障资金的良好记录；</w:t>
      </w:r>
    </w:p>
    <w:p w:rsidR="004E0814" w:rsidRPr="00196B69" w:rsidRDefault="004E0814" w:rsidP="004E0814">
      <w:pPr>
        <w:rPr>
          <w:rFonts w:ascii="宋体" w:hAnsi="宋体"/>
          <w:b/>
          <w:sz w:val="24"/>
        </w:rPr>
      </w:pPr>
    </w:p>
    <w:p w:rsidR="004E0814" w:rsidRPr="00196B69" w:rsidRDefault="004E0814" w:rsidP="004E0814">
      <w:pPr>
        <w:rPr>
          <w:rFonts w:ascii="宋体" w:hAnsi="宋体"/>
          <w:b/>
          <w:sz w:val="24"/>
        </w:rPr>
      </w:pPr>
    </w:p>
    <w:p w:rsidR="004E0814" w:rsidRPr="00196B69" w:rsidRDefault="004E0814" w:rsidP="004E0814">
      <w:pPr>
        <w:rPr>
          <w:rFonts w:ascii="宋体" w:hAnsi="宋体"/>
          <w:b/>
          <w:sz w:val="24"/>
        </w:rPr>
      </w:pPr>
    </w:p>
    <w:p w:rsidR="004E0814" w:rsidRPr="00196B69" w:rsidRDefault="004E0814" w:rsidP="00134D1A">
      <w:pPr>
        <w:pStyle w:val="a6"/>
        <w:adjustRightInd w:val="0"/>
        <w:snapToGrid w:val="0"/>
        <w:spacing w:beforeLines="50" w:afterLines="50"/>
        <w:ind w:right="-61"/>
        <w:rPr>
          <w:rFonts w:hAnsi="宋体" w:cs="Arial"/>
          <w:sz w:val="24"/>
          <w:szCs w:val="24"/>
        </w:rPr>
      </w:pPr>
      <w:r w:rsidRPr="00196B69">
        <w:rPr>
          <w:rFonts w:hAnsi="宋体" w:hint="eastAsia"/>
          <w:sz w:val="24"/>
        </w:rPr>
        <w:t>中国中医科学院眼科医院</w:t>
      </w:r>
      <w:r w:rsidRPr="00196B69">
        <w:rPr>
          <w:rFonts w:hAnsi="宋体" w:cs="Arial" w:hint="eastAsia"/>
          <w:sz w:val="24"/>
          <w:szCs w:val="24"/>
        </w:rPr>
        <w:t>：</w:t>
      </w:r>
    </w:p>
    <w:p w:rsidR="004E0814" w:rsidRPr="00196B69" w:rsidRDefault="004E0814" w:rsidP="00134D1A">
      <w:pPr>
        <w:pStyle w:val="a6"/>
        <w:adjustRightInd w:val="0"/>
        <w:snapToGrid w:val="0"/>
        <w:spacing w:beforeLines="50" w:afterLines="50"/>
        <w:ind w:right="-61"/>
        <w:rPr>
          <w:rFonts w:hAnsi="宋体" w:cs="Arial"/>
          <w:sz w:val="24"/>
          <w:szCs w:val="24"/>
        </w:rPr>
      </w:pPr>
    </w:p>
    <w:p w:rsidR="004E0814" w:rsidRPr="00196B69" w:rsidRDefault="004E0814" w:rsidP="00134D1A">
      <w:pPr>
        <w:pStyle w:val="a6"/>
        <w:adjustRightInd w:val="0"/>
        <w:snapToGrid w:val="0"/>
        <w:spacing w:beforeLines="50" w:afterLines="50"/>
        <w:ind w:right="-61"/>
        <w:rPr>
          <w:rFonts w:hAnsi="宋体" w:cs="Arial"/>
          <w:sz w:val="24"/>
          <w:szCs w:val="24"/>
        </w:rPr>
      </w:pPr>
    </w:p>
    <w:p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本单位成立以来，一直按照国家和地方有关规定，具有依法缴纳税收和社会保障资金的良好记录。</w:t>
      </w:r>
    </w:p>
    <w:p w:rsidR="004E0814" w:rsidRPr="00196B69" w:rsidRDefault="004E0814" w:rsidP="004E0814">
      <w:pPr>
        <w:autoSpaceDE w:val="0"/>
        <w:autoSpaceDN w:val="0"/>
        <w:adjustRightInd w:val="0"/>
        <w:spacing w:line="360" w:lineRule="auto"/>
        <w:ind w:firstLineChars="200" w:firstLine="480"/>
        <w:rPr>
          <w:rFonts w:hAnsi="宋体"/>
          <w:sz w:val="24"/>
        </w:rPr>
      </w:pPr>
    </w:p>
    <w:p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特此声明。</w:t>
      </w:r>
    </w:p>
    <w:p w:rsidR="004E0814" w:rsidRPr="00196B69" w:rsidRDefault="004E0814" w:rsidP="004E0814">
      <w:pPr>
        <w:adjustRightInd w:val="0"/>
        <w:snapToGrid w:val="0"/>
        <w:spacing w:line="480" w:lineRule="auto"/>
        <w:ind w:firstLineChars="175" w:firstLine="420"/>
        <w:rPr>
          <w:rFonts w:hAnsi="宋体"/>
          <w:sz w:val="24"/>
        </w:rPr>
      </w:pPr>
    </w:p>
    <w:p w:rsidR="004E0814" w:rsidRPr="00196B69" w:rsidRDefault="004E0814" w:rsidP="004E0814">
      <w:pPr>
        <w:adjustRightInd w:val="0"/>
        <w:snapToGrid w:val="0"/>
        <w:spacing w:line="480" w:lineRule="auto"/>
        <w:ind w:firstLineChars="175" w:firstLine="420"/>
        <w:rPr>
          <w:rFonts w:hAnsi="宋体"/>
          <w:sz w:val="24"/>
        </w:rPr>
      </w:pPr>
    </w:p>
    <w:p w:rsidR="004E0814" w:rsidRPr="00196B69" w:rsidRDefault="004E0814" w:rsidP="004E0814">
      <w:pPr>
        <w:adjustRightInd w:val="0"/>
        <w:snapToGrid w:val="0"/>
        <w:spacing w:line="480" w:lineRule="auto"/>
        <w:ind w:firstLineChars="175" w:firstLine="420"/>
        <w:rPr>
          <w:rFonts w:hAnsi="宋体"/>
          <w:sz w:val="24"/>
        </w:rPr>
      </w:pPr>
    </w:p>
    <w:p w:rsidR="004E0814" w:rsidRPr="00196B69" w:rsidRDefault="004E0814" w:rsidP="004E0814">
      <w:pPr>
        <w:adjustRightInd w:val="0"/>
        <w:snapToGrid w:val="0"/>
        <w:spacing w:line="480" w:lineRule="auto"/>
        <w:ind w:firstLineChars="175" w:firstLine="420"/>
        <w:rPr>
          <w:rFonts w:hAnsi="宋体"/>
          <w:sz w:val="24"/>
        </w:rPr>
      </w:pPr>
    </w:p>
    <w:p w:rsidR="004E0814" w:rsidRPr="00196B69" w:rsidRDefault="004E0814" w:rsidP="004E0814">
      <w:pPr>
        <w:spacing w:line="480" w:lineRule="auto"/>
        <w:ind w:firstLineChars="2000" w:firstLine="4800"/>
        <w:rPr>
          <w:rFonts w:hAnsi="宋体"/>
          <w:sz w:val="24"/>
        </w:rPr>
      </w:pPr>
      <w:r w:rsidRPr="00196B69">
        <w:rPr>
          <w:rFonts w:hAnsi="宋体" w:hint="eastAsia"/>
          <w:sz w:val="24"/>
        </w:rPr>
        <w:t>申请人（公章）：</w:t>
      </w:r>
    </w:p>
    <w:p w:rsidR="004E0814" w:rsidRPr="00196B69" w:rsidRDefault="004E0814" w:rsidP="004E0814">
      <w:pPr>
        <w:spacing w:line="480" w:lineRule="auto"/>
        <w:rPr>
          <w:rFonts w:hAnsi="宋体"/>
          <w:sz w:val="24"/>
        </w:rPr>
      </w:pPr>
      <w:r w:rsidRPr="00196B69">
        <w:rPr>
          <w:rFonts w:hAnsi="宋体" w:hint="eastAsia"/>
          <w:sz w:val="24"/>
        </w:rPr>
        <w:t>日期：年月日</w:t>
      </w:r>
    </w:p>
    <w:p w:rsidR="004E0814" w:rsidRPr="00196B69" w:rsidRDefault="004E0814" w:rsidP="004E0814">
      <w:pPr>
        <w:spacing w:line="480" w:lineRule="auto"/>
        <w:rPr>
          <w:rFonts w:hAnsi="宋体"/>
          <w:sz w:val="24"/>
        </w:rPr>
      </w:pPr>
    </w:p>
    <w:p w:rsidR="004E0814" w:rsidRPr="00196B69" w:rsidRDefault="004E0814" w:rsidP="004E0814">
      <w:pPr>
        <w:spacing w:line="480" w:lineRule="auto"/>
        <w:rPr>
          <w:rFonts w:hAnsi="宋体"/>
          <w:sz w:val="24"/>
        </w:rPr>
      </w:pPr>
    </w:p>
    <w:p w:rsidR="004E0814" w:rsidRPr="00196B69" w:rsidRDefault="004E0814" w:rsidP="004E0814">
      <w:pPr>
        <w:autoSpaceDE w:val="0"/>
        <w:autoSpaceDN w:val="0"/>
        <w:adjustRightInd w:val="0"/>
        <w:spacing w:line="360" w:lineRule="auto"/>
        <w:rPr>
          <w:rFonts w:hAnsi="宋体"/>
          <w:b/>
          <w:bCs/>
          <w:sz w:val="24"/>
        </w:rPr>
      </w:pPr>
      <w:r w:rsidRPr="00196B69">
        <w:rPr>
          <w:rFonts w:hAnsi="宋体" w:hint="eastAsia"/>
          <w:b/>
          <w:bCs/>
          <w:sz w:val="24"/>
        </w:rPr>
        <w:t>附：供应商需提供近六个月内任意一个月的缴纳税收证明和缴纳社会保险证明（提供证明材料并加盖公章）</w:t>
      </w:r>
    </w:p>
    <w:p w:rsidR="004E0814" w:rsidRPr="00196B69" w:rsidRDefault="004E0814" w:rsidP="004E0814"/>
    <w:p w:rsidR="004E0814" w:rsidRPr="00196B69" w:rsidRDefault="004E0814" w:rsidP="004E0814">
      <w:pPr>
        <w:rPr>
          <w:rFonts w:hAnsi="宋体"/>
        </w:rPr>
      </w:pPr>
      <w:r w:rsidRPr="00196B69">
        <w:rPr>
          <w:lang w:val="zh-CN"/>
        </w:rPr>
        <w:br w:type="page"/>
      </w:r>
      <w:bookmarkStart w:id="63" w:name="_Toc60739714"/>
    </w:p>
    <w:p w:rsidR="004E0814" w:rsidRPr="00196B69" w:rsidRDefault="004E0814" w:rsidP="004E0814">
      <w:pPr>
        <w:rPr>
          <w:rFonts w:ascii="宋体" w:hAnsi="宋体"/>
          <w:b/>
          <w:sz w:val="24"/>
        </w:rPr>
      </w:pPr>
      <w:bookmarkStart w:id="64" w:name="_Toc60739716"/>
      <w:bookmarkEnd w:id="63"/>
      <w:r w:rsidRPr="00196B69">
        <w:rPr>
          <w:rFonts w:ascii="宋体" w:hAnsi="宋体" w:hint="eastAsia"/>
          <w:b/>
          <w:sz w:val="24"/>
        </w:rPr>
        <w:lastRenderedPageBreak/>
        <w:t>★</w:t>
      </w:r>
      <w:r w:rsidR="00F42CE8" w:rsidRPr="00196B69">
        <w:rPr>
          <w:rFonts w:ascii="宋体" w:hAnsi="宋体"/>
          <w:b/>
          <w:sz w:val="24"/>
        </w:rPr>
        <w:t>2</w:t>
      </w:r>
      <w:r w:rsidRPr="00196B69">
        <w:rPr>
          <w:rFonts w:ascii="宋体" w:hAnsi="宋体" w:hint="eastAsia"/>
          <w:b/>
          <w:sz w:val="24"/>
        </w:rPr>
        <w:t>.</w:t>
      </w:r>
      <w:r w:rsidR="00F42CE8" w:rsidRPr="00196B69">
        <w:rPr>
          <w:rFonts w:ascii="宋体" w:hAnsi="宋体"/>
          <w:b/>
          <w:sz w:val="24"/>
        </w:rPr>
        <w:t>5</w:t>
      </w:r>
      <w:r w:rsidRPr="00196B69">
        <w:rPr>
          <w:rFonts w:ascii="宋体" w:hAnsi="宋体" w:hint="eastAsia"/>
          <w:b/>
          <w:sz w:val="24"/>
        </w:rPr>
        <w:t>通过“信用中国”网站（www.creditchina.gov.cn）和中国政府采购网（www.ccgp.gov.cn）查询信用记录（截止时间点为投标截止时间），被列入失信被执行人、重大税收违法案件当事人名单或政府采购严重违法失信行为记录名单的供应商，没有资格参加本项目的采购活动</w:t>
      </w:r>
      <w:bookmarkEnd w:id="64"/>
    </w:p>
    <w:p w:rsidR="004E0814" w:rsidRPr="00196B69" w:rsidRDefault="004E0814" w:rsidP="004E0814">
      <w:pPr>
        <w:ind w:firstLineChars="2650" w:firstLine="6385"/>
        <w:rPr>
          <w:rFonts w:ascii="宋体" w:hAnsi="宋体"/>
          <w:b/>
          <w:color w:val="000000"/>
          <w:sz w:val="24"/>
        </w:rPr>
      </w:pPr>
    </w:p>
    <w:p w:rsidR="004E0814" w:rsidRPr="00196B69" w:rsidRDefault="004E0814" w:rsidP="004E0814">
      <w:pPr>
        <w:spacing w:line="360" w:lineRule="auto"/>
        <w:rPr>
          <w:rFonts w:ascii="宋体" w:hAnsi="宋体"/>
          <w:color w:val="000000"/>
          <w:sz w:val="24"/>
        </w:rPr>
      </w:pPr>
      <w:r w:rsidRPr="00196B69">
        <w:rPr>
          <w:rFonts w:ascii="宋体" w:hAnsi="宋体" w:hint="eastAsia"/>
          <w:b/>
          <w:sz w:val="24"/>
        </w:rPr>
        <w:t>说明：此项内容由采购人、采购代理机构进行查询。</w:t>
      </w:r>
    </w:p>
    <w:p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1</w:t>
      </w:r>
      <w:r w:rsidRPr="00196B69">
        <w:rPr>
          <w:rFonts w:hAnsi="宋体" w:hint="eastAsia"/>
          <w:sz w:val="24"/>
        </w:rPr>
        <w:t>、信用信息查询渠道：信用中国网站（</w:t>
      </w:r>
      <w:r w:rsidRPr="00196B69">
        <w:rPr>
          <w:rFonts w:hAnsi="宋体" w:hint="eastAsia"/>
          <w:sz w:val="24"/>
        </w:rPr>
        <w:t>www.creditchina.gov.cn</w:t>
      </w:r>
      <w:r w:rsidRPr="00196B69">
        <w:rPr>
          <w:rFonts w:hAnsi="宋体" w:hint="eastAsia"/>
          <w:sz w:val="24"/>
        </w:rPr>
        <w:t>）和中国政府采购网－政府采购严重违法失信行为信息记录（</w:t>
      </w:r>
      <w:r w:rsidRPr="00196B69">
        <w:rPr>
          <w:rFonts w:hAnsi="宋体" w:hint="eastAsia"/>
          <w:sz w:val="24"/>
        </w:rPr>
        <w:t>http://www.ccgp.gov.cn/cr/list</w:t>
      </w:r>
      <w:r w:rsidRPr="00196B69">
        <w:rPr>
          <w:rFonts w:hAnsi="宋体" w:hint="eastAsia"/>
          <w:sz w:val="24"/>
        </w:rPr>
        <w:t>）；</w:t>
      </w:r>
    </w:p>
    <w:p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2</w:t>
      </w:r>
      <w:r w:rsidRPr="00196B69">
        <w:rPr>
          <w:rFonts w:hAnsi="宋体" w:hint="eastAsia"/>
          <w:sz w:val="24"/>
        </w:rPr>
        <w:t>、信用信息查询截止时点：同投标截止时间前五日；</w:t>
      </w:r>
    </w:p>
    <w:p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3</w:t>
      </w:r>
      <w:r w:rsidRPr="00196B69">
        <w:rPr>
          <w:rFonts w:hAnsi="宋体" w:hint="eastAsia"/>
          <w:sz w:val="24"/>
        </w:rPr>
        <w:t>、信用信息查询记录和证据留存的具体方式：网站查询截图打印稿形式与其他采购文件一并保存；</w:t>
      </w:r>
    </w:p>
    <w:p w:rsidR="004E0814" w:rsidRPr="00196B69" w:rsidRDefault="004E0814" w:rsidP="004E0814">
      <w:pPr>
        <w:autoSpaceDE w:val="0"/>
        <w:autoSpaceDN w:val="0"/>
        <w:adjustRightInd w:val="0"/>
        <w:spacing w:line="360" w:lineRule="auto"/>
        <w:ind w:firstLineChars="200" w:firstLine="480"/>
        <w:rPr>
          <w:rFonts w:hAnsi="宋体"/>
          <w:sz w:val="24"/>
        </w:rPr>
      </w:pPr>
      <w:r w:rsidRPr="00196B69">
        <w:rPr>
          <w:rFonts w:hAnsi="宋体" w:hint="eastAsia"/>
          <w:sz w:val="24"/>
        </w:rPr>
        <w:t>4</w:t>
      </w:r>
      <w:r w:rsidRPr="00196B69">
        <w:rPr>
          <w:rFonts w:hAnsi="宋体" w:hint="eastAsia"/>
          <w:sz w:val="24"/>
        </w:rPr>
        <w:t>、信用信息的使用规则：对列入失信被执行人、重大税收违法案件当事人名单、政府采购严重违法失信行为记录名单及其他不符合《中华人民共和国政府采购法》第二十二条规定条件的供应商，将拒绝其投标；其中，列入政府采购严重违法失信行为记录名单的供应商，禁止参加政府采购活动的时间按处罚结果执行，但不受区域限制（根据财库〔</w:t>
      </w:r>
      <w:r w:rsidRPr="00196B69">
        <w:rPr>
          <w:rFonts w:hAnsi="宋体" w:hint="eastAsia"/>
          <w:sz w:val="24"/>
        </w:rPr>
        <w:t>2015</w:t>
      </w:r>
      <w:r w:rsidRPr="00196B69">
        <w:rPr>
          <w:rFonts w:hAnsi="宋体" w:hint="eastAsia"/>
          <w:sz w:val="24"/>
        </w:rPr>
        <w:t>〕</w:t>
      </w:r>
      <w:r w:rsidRPr="00196B69">
        <w:rPr>
          <w:rFonts w:hAnsi="宋体" w:hint="eastAsia"/>
          <w:sz w:val="24"/>
        </w:rPr>
        <w:t>150</w:t>
      </w:r>
      <w:r w:rsidRPr="00196B69">
        <w:rPr>
          <w:rFonts w:hAnsi="宋体" w:hint="eastAsia"/>
          <w:sz w:val="24"/>
        </w:rPr>
        <w:t>号《关于规范政府采购行政处罚有关问题的通知》，相关行政处罚决定在全国范围内生效）。</w:t>
      </w:r>
    </w:p>
    <w:p w:rsidR="004E0814" w:rsidRPr="00196B69" w:rsidRDefault="004E0814" w:rsidP="004E0814">
      <w:pPr>
        <w:spacing w:line="360" w:lineRule="auto"/>
        <w:ind w:firstLineChars="200" w:firstLine="480"/>
        <w:rPr>
          <w:rFonts w:ascii="宋体" w:hAnsi="宋体"/>
          <w:color w:val="000000"/>
          <w:sz w:val="24"/>
        </w:rPr>
      </w:pPr>
    </w:p>
    <w:p w:rsidR="004E0814" w:rsidRPr="00196B69" w:rsidRDefault="008C4BA5" w:rsidP="004E0814">
      <w:pPr>
        <w:jc w:val="left"/>
        <w:rPr>
          <w:rFonts w:ascii="宋体" w:hAnsi="宋体" w:cs="宋体"/>
          <w:b/>
          <w:color w:val="000000"/>
          <w:kern w:val="0"/>
          <w:sz w:val="24"/>
        </w:rPr>
      </w:pPr>
      <w:r>
        <w:rPr>
          <w:rFonts w:ascii="宋体" w:hAnsi="宋体" w:cs="宋体" w:hint="eastAsia"/>
          <w:b/>
          <w:color w:val="000000"/>
          <w:kern w:val="0"/>
          <w:sz w:val="24"/>
        </w:rPr>
        <w:t>2</w:t>
      </w:r>
      <w:r w:rsidR="004E0814" w:rsidRPr="00196B69">
        <w:rPr>
          <w:rFonts w:ascii="宋体" w:hAnsi="宋体" w:cs="宋体"/>
          <w:b/>
          <w:color w:val="000000"/>
          <w:kern w:val="0"/>
          <w:sz w:val="24"/>
        </w:rPr>
        <w:t>.</w:t>
      </w:r>
      <w:r w:rsidR="00F42CE8" w:rsidRPr="00196B69">
        <w:rPr>
          <w:rFonts w:ascii="宋体" w:hAnsi="宋体" w:cs="宋体"/>
          <w:b/>
          <w:color w:val="000000"/>
          <w:kern w:val="0"/>
          <w:sz w:val="24"/>
        </w:rPr>
        <w:t>5.</w:t>
      </w:r>
      <w:r w:rsidR="004E0814" w:rsidRPr="00196B69">
        <w:rPr>
          <w:rFonts w:ascii="宋体" w:hAnsi="宋体" w:cs="宋体"/>
          <w:b/>
          <w:color w:val="000000"/>
          <w:kern w:val="0"/>
          <w:sz w:val="24"/>
        </w:rPr>
        <w:t>1</w:t>
      </w:r>
      <w:r w:rsidR="004E0814" w:rsidRPr="00196B69">
        <w:rPr>
          <w:rFonts w:ascii="宋体" w:hAnsi="宋体" w:cs="宋体" w:hint="eastAsia"/>
          <w:b/>
          <w:color w:val="000000"/>
          <w:kern w:val="0"/>
          <w:sz w:val="24"/>
        </w:rPr>
        <w:t>信用中国网站（</w:t>
      </w:r>
      <w:hyperlink r:id="rId9" w:history="1">
        <w:r w:rsidR="004E0814" w:rsidRPr="00196B69">
          <w:rPr>
            <w:rStyle w:val="ad"/>
            <w:rFonts w:ascii="宋体" w:hAnsi="宋体" w:cs="宋体" w:hint="eastAsia"/>
            <w:b/>
            <w:sz w:val="24"/>
          </w:rPr>
          <w:t>www.creditchina.gov.cn</w:t>
        </w:r>
      </w:hyperlink>
      <w:r w:rsidR="004E0814" w:rsidRPr="00196B69">
        <w:rPr>
          <w:rFonts w:ascii="宋体" w:hAnsi="宋体" w:cs="宋体" w:hint="eastAsia"/>
          <w:b/>
          <w:color w:val="000000"/>
          <w:kern w:val="0"/>
          <w:sz w:val="24"/>
        </w:rPr>
        <w:t>）查询</w:t>
      </w:r>
      <w:r w:rsidR="004E0814" w:rsidRPr="00196B69">
        <w:rPr>
          <w:rFonts w:ascii="宋体" w:hAnsi="宋体" w:cs="宋体"/>
          <w:b/>
          <w:color w:val="000000"/>
          <w:kern w:val="0"/>
          <w:sz w:val="24"/>
        </w:rPr>
        <w:t>截图</w:t>
      </w:r>
      <w:r w:rsidR="004E0814" w:rsidRPr="00196B69">
        <w:rPr>
          <w:rFonts w:ascii="宋体" w:hAnsi="宋体" w:cs="宋体" w:hint="eastAsia"/>
          <w:b/>
          <w:color w:val="000000"/>
          <w:kern w:val="0"/>
          <w:sz w:val="24"/>
        </w:rPr>
        <w:t>；</w:t>
      </w:r>
    </w:p>
    <w:p w:rsidR="004E0814" w:rsidRPr="00196B69" w:rsidRDefault="004E0814" w:rsidP="004E0814">
      <w:pPr>
        <w:jc w:val="left"/>
        <w:rPr>
          <w:rFonts w:ascii="宋体" w:hAnsi="宋体" w:cs="宋体"/>
          <w:b/>
          <w:color w:val="000000"/>
          <w:kern w:val="0"/>
          <w:sz w:val="24"/>
        </w:rPr>
      </w:pPr>
    </w:p>
    <w:p w:rsidR="004E0814" w:rsidRPr="00196B69" w:rsidRDefault="004E0814" w:rsidP="004E0814">
      <w:pPr>
        <w:jc w:val="left"/>
        <w:rPr>
          <w:rFonts w:ascii="宋体" w:hAnsi="宋体" w:cs="宋体"/>
          <w:b/>
          <w:color w:val="000000"/>
          <w:kern w:val="0"/>
          <w:sz w:val="24"/>
        </w:rPr>
      </w:pPr>
    </w:p>
    <w:p w:rsidR="004E0814" w:rsidRPr="00196B69" w:rsidRDefault="004E0814" w:rsidP="004E0814">
      <w:pPr>
        <w:jc w:val="left"/>
        <w:rPr>
          <w:rFonts w:ascii="宋体" w:hAnsi="宋体" w:cs="宋体"/>
          <w:b/>
          <w:color w:val="000000"/>
          <w:kern w:val="0"/>
          <w:sz w:val="24"/>
        </w:rPr>
      </w:pPr>
    </w:p>
    <w:p w:rsidR="004E0814" w:rsidRPr="00196B69" w:rsidRDefault="004E0814" w:rsidP="004E0814">
      <w:pPr>
        <w:jc w:val="left"/>
        <w:rPr>
          <w:rFonts w:ascii="宋体" w:hAnsi="宋体" w:cs="宋体"/>
          <w:b/>
          <w:color w:val="000000"/>
          <w:kern w:val="0"/>
          <w:sz w:val="24"/>
        </w:rPr>
      </w:pPr>
    </w:p>
    <w:p w:rsidR="004E0814" w:rsidRPr="00196B69" w:rsidRDefault="004E0814" w:rsidP="004E0814">
      <w:pPr>
        <w:jc w:val="left"/>
        <w:rPr>
          <w:rFonts w:ascii="宋体" w:hAnsi="宋体" w:cs="宋体"/>
          <w:b/>
          <w:color w:val="000000"/>
          <w:kern w:val="0"/>
          <w:sz w:val="24"/>
        </w:rPr>
      </w:pPr>
    </w:p>
    <w:p w:rsidR="004E0814" w:rsidRPr="00196B69" w:rsidRDefault="004E0814" w:rsidP="004E0814">
      <w:pPr>
        <w:jc w:val="left"/>
        <w:rPr>
          <w:rFonts w:ascii="宋体" w:hAnsi="宋体" w:cs="宋体"/>
          <w:b/>
          <w:color w:val="000000"/>
          <w:kern w:val="0"/>
          <w:sz w:val="24"/>
        </w:rPr>
      </w:pPr>
    </w:p>
    <w:p w:rsidR="004E0814" w:rsidRPr="00196B69" w:rsidRDefault="008C4BA5" w:rsidP="004E0814">
      <w:pPr>
        <w:jc w:val="left"/>
        <w:rPr>
          <w:rFonts w:ascii="宋体" w:hAnsi="宋体"/>
          <w:b/>
          <w:sz w:val="36"/>
          <w:szCs w:val="36"/>
        </w:rPr>
      </w:pPr>
      <w:r>
        <w:rPr>
          <w:rFonts w:ascii="宋体" w:hAnsi="宋体" w:cs="宋体" w:hint="eastAsia"/>
          <w:b/>
          <w:color w:val="000000"/>
          <w:kern w:val="0"/>
          <w:sz w:val="24"/>
        </w:rPr>
        <w:t>2</w:t>
      </w:r>
      <w:r w:rsidR="004E0814" w:rsidRPr="00196B69">
        <w:rPr>
          <w:rFonts w:ascii="宋体" w:hAnsi="宋体" w:cs="宋体"/>
          <w:b/>
          <w:color w:val="000000"/>
          <w:kern w:val="0"/>
          <w:sz w:val="24"/>
        </w:rPr>
        <w:t>.</w:t>
      </w:r>
      <w:r w:rsidR="00F42CE8" w:rsidRPr="00196B69">
        <w:rPr>
          <w:rFonts w:ascii="宋体" w:hAnsi="宋体" w:cs="宋体"/>
          <w:b/>
          <w:color w:val="000000"/>
          <w:kern w:val="0"/>
          <w:sz w:val="24"/>
        </w:rPr>
        <w:t>5</w:t>
      </w:r>
      <w:r w:rsidR="004E0814" w:rsidRPr="00196B69">
        <w:rPr>
          <w:rFonts w:ascii="宋体" w:hAnsi="宋体" w:cs="宋体"/>
          <w:b/>
          <w:color w:val="000000"/>
          <w:kern w:val="0"/>
          <w:sz w:val="24"/>
        </w:rPr>
        <w:t>.2</w:t>
      </w:r>
      <w:r w:rsidR="004E0814" w:rsidRPr="00196B69">
        <w:rPr>
          <w:rFonts w:ascii="宋体" w:hAnsi="宋体" w:cs="宋体" w:hint="eastAsia"/>
          <w:b/>
          <w:color w:val="000000"/>
          <w:kern w:val="0"/>
          <w:sz w:val="24"/>
        </w:rPr>
        <w:t>中国政府采购网－政府采购严重违法失信行为信息记录（</w:t>
      </w:r>
      <w:r w:rsidR="004E0814" w:rsidRPr="00196B69">
        <w:rPr>
          <w:rFonts w:ascii="宋体" w:hAnsi="宋体" w:cs="宋体"/>
          <w:b/>
          <w:color w:val="000000"/>
          <w:kern w:val="0"/>
          <w:sz w:val="24"/>
        </w:rPr>
        <w:t>www.ccgp.gov.cn/cr/list</w:t>
      </w:r>
      <w:r w:rsidR="004E0814" w:rsidRPr="00196B69">
        <w:rPr>
          <w:rFonts w:ascii="宋体" w:hAnsi="宋体" w:cs="宋体" w:hint="eastAsia"/>
          <w:b/>
          <w:color w:val="000000"/>
          <w:kern w:val="0"/>
          <w:sz w:val="24"/>
        </w:rPr>
        <w:t>）查询</w:t>
      </w:r>
      <w:r w:rsidR="004E0814" w:rsidRPr="00196B69">
        <w:rPr>
          <w:rFonts w:ascii="宋体" w:hAnsi="宋体" w:cs="宋体"/>
          <w:b/>
          <w:color w:val="000000"/>
          <w:kern w:val="0"/>
          <w:sz w:val="24"/>
        </w:rPr>
        <w:t>截图。</w:t>
      </w:r>
    </w:p>
    <w:p w:rsidR="004E0814" w:rsidRPr="00196B69" w:rsidRDefault="004E0814" w:rsidP="004E0814">
      <w:pPr>
        <w:spacing w:line="360" w:lineRule="auto"/>
        <w:ind w:right="480"/>
        <w:rPr>
          <w:rFonts w:ascii="宋体" w:hAnsi="宋体"/>
          <w:sz w:val="24"/>
        </w:rPr>
        <w:sectPr w:rsidR="004E0814" w:rsidRPr="00196B69" w:rsidSect="00A3413F">
          <w:type w:val="continuous"/>
          <w:pgSz w:w="11906" w:h="16838"/>
          <w:pgMar w:top="1440" w:right="1797" w:bottom="1440" w:left="1797" w:header="851" w:footer="992" w:gutter="0"/>
          <w:cols w:space="425"/>
          <w:docGrid w:linePitch="312"/>
        </w:sectPr>
      </w:pPr>
    </w:p>
    <w:p w:rsidR="004E0814" w:rsidRPr="00196B69" w:rsidRDefault="004E0814" w:rsidP="004E0814">
      <w:pPr>
        <w:spacing w:line="360" w:lineRule="auto"/>
        <w:rPr>
          <w:rFonts w:ascii="宋体" w:hAnsi="宋体"/>
          <w:sz w:val="24"/>
        </w:rPr>
      </w:pPr>
    </w:p>
    <w:p w:rsidR="004E0814" w:rsidRPr="00196B69" w:rsidRDefault="004E0814" w:rsidP="008C4BA5">
      <w:pPr>
        <w:widowControl/>
        <w:jc w:val="left"/>
        <w:rPr>
          <w:rFonts w:ascii="宋体" w:hAnsi="宋体"/>
          <w:sz w:val="24"/>
        </w:rPr>
        <w:sectPr w:rsidR="004E0814" w:rsidRPr="00196B69" w:rsidSect="00A3413F">
          <w:type w:val="continuous"/>
          <w:pgSz w:w="11906" w:h="16838"/>
          <w:pgMar w:top="1440" w:right="1797" w:bottom="1440" w:left="1797" w:header="851" w:footer="992" w:gutter="0"/>
          <w:cols w:space="425"/>
          <w:docGrid w:linePitch="312"/>
        </w:sectPr>
      </w:pPr>
      <w:r w:rsidRPr="00196B69">
        <w:rPr>
          <w:rFonts w:ascii="宋体" w:hAnsi="宋体"/>
          <w:sz w:val="24"/>
        </w:rPr>
        <w:br w:type="page"/>
      </w:r>
    </w:p>
    <w:p w:rsidR="004E0814" w:rsidRPr="00196B69" w:rsidRDefault="004E0814" w:rsidP="004E0814">
      <w:pPr>
        <w:spacing w:line="360" w:lineRule="auto"/>
        <w:ind w:right="480"/>
        <w:rPr>
          <w:rFonts w:ascii="宋体" w:hAnsi="宋体"/>
          <w:sz w:val="24"/>
        </w:rPr>
        <w:sectPr w:rsidR="004E0814" w:rsidRPr="00196B69" w:rsidSect="00A3413F">
          <w:type w:val="continuous"/>
          <w:pgSz w:w="11906" w:h="16838"/>
          <w:pgMar w:top="1440" w:right="1797" w:bottom="1440" w:left="1089" w:header="851" w:footer="992" w:gutter="0"/>
          <w:cols w:space="425"/>
          <w:docGrid w:linePitch="312"/>
        </w:sectPr>
      </w:pPr>
    </w:p>
    <w:p w:rsidR="00F42CE8" w:rsidRPr="00196B69" w:rsidRDefault="00F42CE8">
      <w:pPr>
        <w:widowControl/>
        <w:jc w:val="left"/>
        <w:rPr>
          <w:rFonts w:ascii="宋体" w:hAnsi="宋体"/>
          <w:sz w:val="24"/>
        </w:rPr>
      </w:pPr>
    </w:p>
    <w:p w:rsidR="004E0814" w:rsidRPr="00080632" w:rsidRDefault="00080632" w:rsidP="00080632">
      <w:pPr>
        <w:rPr>
          <w:rFonts w:ascii="宋体" w:hAnsi="宋体"/>
          <w:b/>
          <w:sz w:val="24"/>
        </w:rPr>
      </w:pPr>
      <w:r>
        <w:rPr>
          <w:rFonts w:ascii="宋体" w:hAnsi="宋体" w:hint="eastAsia"/>
          <w:b/>
          <w:sz w:val="24"/>
        </w:rPr>
        <w:t>3、</w:t>
      </w:r>
      <w:r w:rsidR="00F42CE8" w:rsidRPr="00080632">
        <w:rPr>
          <w:rFonts w:ascii="宋体" w:hAnsi="宋体" w:hint="eastAsia"/>
          <w:b/>
          <w:sz w:val="24"/>
        </w:rPr>
        <w:t>整体项目理解分析、供货保障方案、售后服务保证措施、质量保证承诺</w:t>
      </w:r>
      <w:r w:rsidR="00F42CE8" w:rsidRPr="00080632">
        <w:rPr>
          <w:rFonts w:ascii="宋体" w:hAnsi="宋体"/>
          <w:b/>
          <w:sz w:val="24"/>
        </w:rPr>
        <w:t>(</w:t>
      </w:r>
      <w:r w:rsidR="00F42CE8" w:rsidRPr="00080632">
        <w:rPr>
          <w:rFonts w:ascii="宋体" w:hAnsi="宋体" w:hint="eastAsia"/>
          <w:b/>
          <w:sz w:val="24"/>
        </w:rPr>
        <w:t>包括产品说明及证明材料</w:t>
      </w:r>
      <w:r w:rsidR="00F42CE8" w:rsidRPr="00080632">
        <w:rPr>
          <w:rFonts w:ascii="宋体" w:hAnsi="宋体"/>
          <w:b/>
          <w:sz w:val="24"/>
        </w:rPr>
        <w:t>)</w:t>
      </w:r>
      <w:r w:rsidR="00F42CE8" w:rsidRPr="00080632">
        <w:rPr>
          <w:rFonts w:ascii="宋体" w:hAnsi="宋体" w:hint="eastAsia"/>
          <w:b/>
          <w:sz w:val="24"/>
        </w:rPr>
        <w:t>；</w:t>
      </w:r>
      <w:r w:rsidR="00F42CE8" w:rsidRPr="00196B69">
        <w:t> </w:t>
      </w:r>
    </w:p>
    <w:p w:rsidR="00080632" w:rsidRDefault="00080632" w:rsidP="00080632">
      <w:pPr>
        <w:rPr>
          <w:rFonts w:ascii="宋体" w:hAnsi="宋体"/>
          <w:b/>
          <w:sz w:val="24"/>
        </w:rPr>
      </w:pPr>
    </w:p>
    <w:p w:rsidR="00080632" w:rsidRDefault="00080632" w:rsidP="00080632">
      <w:pPr>
        <w:rPr>
          <w:rFonts w:ascii="宋体" w:hAnsi="宋体"/>
          <w:b/>
          <w:sz w:val="24"/>
        </w:rPr>
      </w:pPr>
    </w:p>
    <w:p w:rsidR="00080632" w:rsidRDefault="00080632" w:rsidP="00080632">
      <w:pPr>
        <w:rPr>
          <w:rFonts w:ascii="宋体" w:hAnsi="宋体"/>
          <w:b/>
          <w:sz w:val="24"/>
        </w:rPr>
      </w:pPr>
    </w:p>
    <w:p w:rsidR="00080632" w:rsidRDefault="00080632" w:rsidP="00080632">
      <w:pPr>
        <w:rPr>
          <w:rFonts w:ascii="宋体" w:hAnsi="宋体"/>
          <w:b/>
          <w:sz w:val="24"/>
        </w:rPr>
      </w:pPr>
    </w:p>
    <w:p w:rsidR="00080632" w:rsidRPr="00080632" w:rsidRDefault="00080632" w:rsidP="00080632">
      <w:pPr>
        <w:rPr>
          <w:rFonts w:ascii="宋体" w:hAnsi="宋体"/>
          <w:b/>
          <w:sz w:val="24"/>
        </w:rPr>
      </w:pPr>
    </w:p>
    <w:p w:rsidR="00080632" w:rsidRDefault="00080632" w:rsidP="00080632">
      <w:pPr>
        <w:rPr>
          <w:rFonts w:ascii="宋体" w:hAnsi="宋体"/>
          <w:b/>
          <w:sz w:val="24"/>
        </w:rPr>
      </w:pPr>
    </w:p>
    <w:p w:rsidR="00080632" w:rsidRPr="00080632" w:rsidRDefault="00080632" w:rsidP="00080632">
      <w:pPr>
        <w:rPr>
          <w:rFonts w:ascii="宋体" w:hAnsi="宋体"/>
          <w:b/>
          <w:sz w:val="24"/>
        </w:rPr>
      </w:pPr>
    </w:p>
    <w:p w:rsidR="008C4BA5" w:rsidRPr="00080632" w:rsidRDefault="008C4BA5" w:rsidP="00F42CE8">
      <w:pPr>
        <w:rPr>
          <w:rFonts w:ascii="宋体" w:hAnsi="宋体"/>
          <w:b/>
          <w:sz w:val="24"/>
        </w:rPr>
      </w:pPr>
    </w:p>
    <w:p w:rsidR="008C4BA5" w:rsidRPr="00495018" w:rsidRDefault="008C4BA5" w:rsidP="00F42CE8">
      <w:pPr>
        <w:rPr>
          <w:rFonts w:ascii="宋体" w:hAnsi="宋体"/>
          <w:b/>
          <w:sz w:val="24"/>
        </w:rPr>
      </w:pPr>
      <w:r>
        <w:rPr>
          <w:rFonts w:ascii="宋体" w:hAnsi="宋体" w:hint="eastAsia"/>
          <w:b/>
          <w:sz w:val="24"/>
        </w:rPr>
        <w:t>4、报价单</w:t>
      </w:r>
      <w:r w:rsidR="00495018" w:rsidRPr="00495018">
        <w:rPr>
          <w:rFonts w:ascii="宋体" w:eastAsia="宋体" w:hAnsi="宋体" w:hint="eastAsia"/>
          <w:b/>
          <w:sz w:val="24"/>
          <w:szCs w:val="20"/>
        </w:rPr>
        <w:t>：可提供二次报价</w:t>
      </w:r>
      <w:r w:rsidR="00F20C86">
        <w:rPr>
          <w:rFonts w:ascii="宋体" w:eastAsia="宋体" w:hAnsi="宋体" w:hint="eastAsia"/>
          <w:b/>
          <w:sz w:val="24"/>
          <w:szCs w:val="20"/>
        </w:rPr>
        <w:t>单</w:t>
      </w:r>
    </w:p>
    <w:sectPr w:rsidR="008C4BA5" w:rsidRPr="00495018" w:rsidSect="00A679F7">
      <w:headerReference w:type="default" r:id="rId10"/>
      <w:footerReference w:type="default" r:id="rId11"/>
      <w:type w:val="continuous"/>
      <w:pgSz w:w="11906" w:h="16838"/>
      <w:pgMar w:top="1440" w:right="1797" w:bottom="1440" w:left="1797"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678F" w:rsidRDefault="004B678F">
      <w:r>
        <w:separator/>
      </w:r>
    </w:p>
  </w:endnote>
  <w:endnote w:type="continuationSeparator" w:id="1">
    <w:p w:rsidR="004B678F" w:rsidRDefault="004B67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BB4" w:rsidRDefault="00710B7B">
    <w:pPr>
      <w:pStyle w:val="a7"/>
      <w:ind w:right="360"/>
    </w:pPr>
    <w:r>
      <w:rPr>
        <w:noProof/>
      </w:rPr>
      <w:pict>
        <v:shapetype id="_x0000_t202" coordsize="21600,21600" o:spt="202" path="m,l,21600r21600,l21600,xe">
          <v:stroke joinstyle="miter"/>
          <v:path gradientshapeok="t" o:connecttype="rect"/>
        </v:shapetype>
        <v:shape id="文本框 4" o:spid="_x0000_s4097" type="#_x0000_t202" style="position:absolute;margin-left:0;margin-top:0;width:2in;height:2in;z-index:25165875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5F1BB4" w:rsidRDefault="00710B7B">
                <w:pPr>
                  <w:pStyle w:val="a7"/>
                </w:pPr>
                <w:r>
                  <w:fldChar w:fldCharType="begin"/>
                </w:r>
                <w:r w:rsidR="005F1BB4">
                  <w:instrText xml:space="preserve"> PAGE  \* MERGEFORMAT </w:instrText>
                </w:r>
                <w:r>
                  <w:fldChar w:fldCharType="separate"/>
                </w:r>
                <w:r w:rsidR="008C4BA5">
                  <w:rPr>
                    <w:noProof/>
                  </w:rPr>
                  <w:t>12</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678F" w:rsidRDefault="004B678F">
      <w:r>
        <w:separator/>
      </w:r>
    </w:p>
  </w:footnote>
  <w:footnote w:type="continuationSeparator" w:id="1">
    <w:p w:rsidR="004B678F" w:rsidRDefault="004B67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814" w:rsidRDefault="004E0814">
    <w:pPr>
      <w:pStyle w:val="a8"/>
      <w:jc w:val="right"/>
    </w:pPr>
    <w:r>
      <w:rPr>
        <w:rFonts w:hAnsi="宋体" w:hint="eastAsia"/>
      </w:rPr>
      <w:t>竞争性磋商</w:t>
    </w:r>
    <w:r>
      <w:rPr>
        <w:rFonts w:hAnsi="宋体"/>
      </w:rPr>
      <w:t>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BB4" w:rsidRDefault="005F1BB4">
    <w:pPr>
      <w:pStyle w:val="a8"/>
      <w:jc w:val="right"/>
    </w:pPr>
    <w:r>
      <w:rPr>
        <w:rFonts w:hAnsi="宋体" w:hint="eastAsia"/>
      </w:rPr>
      <w:t>竞争性磋商</w:t>
    </w:r>
    <w:r>
      <w:rPr>
        <w:rFonts w:hAnsi="宋体"/>
      </w:rPr>
      <w:t>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B6E1B47"/>
    <w:multiLevelType w:val="singleLevel"/>
    <w:tmpl w:val="AB6E1B47"/>
    <w:lvl w:ilvl="0">
      <w:start w:val="2"/>
      <w:numFmt w:val="chineseCounting"/>
      <w:suff w:val="nothing"/>
      <w:lvlText w:val="%1、"/>
      <w:lvlJc w:val="left"/>
      <w:rPr>
        <w:rFonts w:hint="eastAsia"/>
      </w:rPr>
    </w:lvl>
  </w:abstractNum>
  <w:abstractNum w:abstractNumId="1">
    <w:nsid w:val="00000005"/>
    <w:multiLevelType w:val="multilevel"/>
    <w:tmpl w:val="00000005"/>
    <w:lvl w:ilvl="0">
      <w:start w:val="1"/>
      <w:numFmt w:val="decimal"/>
      <w:lvlText w:val="（%1）"/>
      <w:lvlJc w:val="left"/>
      <w:pPr>
        <w:ind w:left="420" w:hanging="420"/>
      </w:pPr>
      <w:rPr>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6"/>
    <w:multiLevelType w:val="multilevel"/>
    <w:tmpl w:val="00000006"/>
    <w:lvl w:ilvl="0">
      <w:start w:val="1"/>
      <w:numFmt w:val="decimal"/>
      <w:lvlText w:val="（%1）"/>
      <w:lvlJc w:val="left"/>
      <w:pPr>
        <w:ind w:left="420" w:hanging="420"/>
      </w:pPr>
      <w:rPr>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07"/>
    <w:multiLevelType w:val="multilevel"/>
    <w:tmpl w:val="00000007"/>
    <w:lvl w:ilvl="0">
      <w:start w:val="1"/>
      <w:numFmt w:val="decimal"/>
      <w:lvlText w:val="（%1）"/>
      <w:lvlJc w:val="left"/>
      <w:pPr>
        <w:ind w:left="420" w:hanging="420"/>
      </w:pPr>
      <w:rPr>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1C"/>
    <w:multiLevelType w:val="singleLevel"/>
    <w:tmpl w:val="0000001C"/>
    <w:lvl w:ilvl="0">
      <w:start w:val="1"/>
      <w:numFmt w:val="decimal"/>
      <w:lvlText w:val="(%1)"/>
      <w:lvlJc w:val="left"/>
      <w:pPr>
        <w:tabs>
          <w:tab w:val="left" w:pos="907"/>
        </w:tabs>
        <w:ind w:left="907" w:hanging="482"/>
      </w:pPr>
      <w:rPr>
        <w:rFonts w:hint="eastAsia"/>
        <w:b w:val="0"/>
        <w:i w:val="0"/>
        <w:u w:val="none"/>
      </w:rPr>
    </w:lvl>
  </w:abstractNum>
  <w:abstractNum w:abstractNumId="5">
    <w:nsid w:val="041D02BC"/>
    <w:multiLevelType w:val="multilevel"/>
    <w:tmpl w:val="041D02BC"/>
    <w:lvl w:ilvl="0">
      <w:start w:val="14"/>
      <w:numFmt w:val="decimal"/>
      <w:lvlText w:val="%1"/>
      <w:lvlJc w:val="left"/>
      <w:pPr>
        <w:tabs>
          <w:tab w:val="left" w:pos="480"/>
        </w:tabs>
        <w:ind w:left="480" w:hanging="480"/>
      </w:pPr>
      <w:rPr>
        <w:rFonts w:hint="default"/>
      </w:rPr>
    </w:lvl>
    <w:lvl w:ilvl="1">
      <w:start w:val="1"/>
      <w:numFmt w:val="decimal"/>
      <w:lvlText w:val="%1.%2"/>
      <w:lvlJc w:val="left"/>
      <w:pPr>
        <w:tabs>
          <w:tab w:val="left" w:pos="480"/>
        </w:tabs>
        <w:ind w:left="480" w:hanging="48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6">
    <w:nsid w:val="155E6A8F"/>
    <w:multiLevelType w:val="multilevel"/>
    <w:tmpl w:val="155E6A8F"/>
    <w:lvl w:ilvl="0">
      <w:start w:val="1"/>
      <w:numFmt w:val="decimal"/>
      <w:lvlText w:val="（%1）"/>
      <w:lvlJc w:val="left"/>
      <w:pPr>
        <w:tabs>
          <w:tab w:val="left" w:pos="1619"/>
        </w:tabs>
        <w:ind w:left="1619" w:hanging="720"/>
      </w:pPr>
      <w:rPr>
        <w:rFonts w:hint="eastAsia"/>
      </w:rPr>
    </w:lvl>
    <w:lvl w:ilvl="1">
      <w:start w:val="1"/>
      <w:numFmt w:val="lowerLetter"/>
      <w:lvlText w:val="%2)"/>
      <w:lvlJc w:val="left"/>
      <w:pPr>
        <w:tabs>
          <w:tab w:val="left" w:pos="1739"/>
        </w:tabs>
        <w:ind w:left="1739" w:hanging="420"/>
      </w:pPr>
    </w:lvl>
    <w:lvl w:ilvl="2">
      <w:start w:val="1"/>
      <w:numFmt w:val="lowerRoman"/>
      <w:lvlText w:val="%3."/>
      <w:lvlJc w:val="right"/>
      <w:pPr>
        <w:tabs>
          <w:tab w:val="left" w:pos="2159"/>
        </w:tabs>
        <w:ind w:left="2159" w:hanging="420"/>
      </w:pPr>
    </w:lvl>
    <w:lvl w:ilvl="3">
      <w:start w:val="1"/>
      <w:numFmt w:val="decimal"/>
      <w:lvlText w:val="%4."/>
      <w:lvlJc w:val="left"/>
      <w:pPr>
        <w:tabs>
          <w:tab w:val="left" w:pos="2579"/>
        </w:tabs>
        <w:ind w:left="2579" w:hanging="420"/>
      </w:pPr>
    </w:lvl>
    <w:lvl w:ilvl="4">
      <w:start w:val="1"/>
      <w:numFmt w:val="lowerLetter"/>
      <w:lvlText w:val="%5)"/>
      <w:lvlJc w:val="left"/>
      <w:pPr>
        <w:tabs>
          <w:tab w:val="left" w:pos="2999"/>
        </w:tabs>
        <w:ind w:left="2999" w:hanging="420"/>
      </w:pPr>
    </w:lvl>
    <w:lvl w:ilvl="5">
      <w:start w:val="1"/>
      <w:numFmt w:val="lowerRoman"/>
      <w:lvlText w:val="%6."/>
      <w:lvlJc w:val="right"/>
      <w:pPr>
        <w:tabs>
          <w:tab w:val="left" w:pos="3419"/>
        </w:tabs>
        <w:ind w:left="3419" w:hanging="420"/>
      </w:pPr>
    </w:lvl>
    <w:lvl w:ilvl="6">
      <w:start w:val="1"/>
      <w:numFmt w:val="decimal"/>
      <w:lvlText w:val="%7."/>
      <w:lvlJc w:val="left"/>
      <w:pPr>
        <w:tabs>
          <w:tab w:val="left" w:pos="3839"/>
        </w:tabs>
        <w:ind w:left="3839" w:hanging="420"/>
      </w:pPr>
    </w:lvl>
    <w:lvl w:ilvl="7">
      <w:start w:val="1"/>
      <w:numFmt w:val="lowerLetter"/>
      <w:lvlText w:val="%8)"/>
      <w:lvlJc w:val="left"/>
      <w:pPr>
        <w:tabs>
          <w:tab w:val="left" w:pos="4259"/>
        </w:tabs>
        <w:ind w:left="4259" w:hanging="420"/>
      </w:pPr>
    </w:lvl>
    <w:lvl w:ilvl="8">
      <w:start w:val="1"/>
      <w:numFmt w:val="lowerRoman"/>
      <w:lvlText w:val="%9."/>
      <w:lvlJc w:val="right"/>
      <w:pPr>
        <w:tabs>
          <w:tab w:val="left" w:pos="4679"/>
        </w:tabs>
        <w:ind w:left="4679" w:hanging="420"/>
      </w:pPr>
    </w:lvl>
  </w:abstractNum>
  <w:abstractNum w:abstractNumId="7">
    <w:nsid w:val="201A48D8"/>
    <w:multiLevelType w:val="multilevel"/>
    <w:tmpl w:val="201A48D8"/>
    <w:lvl w:ilvl="0">
      <w:start w:val="19"/>
      <w:numFmt w:val="decimal"/>
      <w:lvlText w:val="%1"/>
      <w:lvlJc w:val="left"/>
      <w:pPr>
        <w:tabs>
          <w:tab w:val="left" w:pos="720"/>
        </w:tabs>
        <w:ind w:left="720" w:hanging="720"/>
      </w:pPr>
      <w:rPr>
        <w:rFonts w:hint="eastAsia"/>
      </w:rPr>
    </w:lvl>
    <w:lvl w:ilvl="1">
      <w:start w:val="2"/>
      <w:numFmt w:val="decimal"/>
      <w:lvlText w:val="%1.%2"/>
      <w:lvlJc w:val="left"/>
      <w:pPr>
        <w:tabs>
          <w:tab w:val="left" w:pos="720"/>
        </w:tabs>
        <w:ind w:left="720" w:hanging="720"/>
      </w:pPr>
      <w:rPr>
        <w:rFonts w:hint="eastAsia"/>
      </w:rPr>
    </w:lvl>
    <w:lvl w:ilvl="2">
      <w:start w:val="2"/>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8">
    <w:nsid w:val="322ABE12"/>
    <w:multiLevelType w:val="singleLevel"/>
    <w:tmpl w:val="322ABE12"/>
    <w:lvl w:ilvl="0">
      <w:start w:val="1"/>
      <w:numFmt w:val="decimal"/>
      <w:suff w:val="space"/>
      <w:lvlText w:val="%1."/>
      <w:lvlJc w:val="left"/>
    </w:lvl>
  </w:abstractNum>
  <w:abstractNum w:abstractNumId="9">
    <w:nsid w:val="4A1B3F93"/>
    <w:multiLevelType w:val="multilevel"/>
    <w:tmpl w:val="E2FA459E"/>
    <w:lvl w:ilvl="0">
      <w:start w:val="1"/>
      <w:numFmt w:val="decimal"/>
      <w:suff w:val="nothing"/>
      <w:lvlText w:val="%1、"/>
      <w:lvlJc w:val="left"/>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0">
    <w:nsid w:val="4A1D0B86"/>
    <w:multiLevelType w:val="multilevel"/>
    <w:tmpl w:val="4A1D0B86"/>
    <w:lvl w:ilvl="0">
      <w:start w:val="1"/>
      <w:numFmt w:val="decimal"/>
      <w:lvlText w:val="%1."/>
      <w:lvlJc w:val="left"/>
      <w:pPr>
        <w:tabs>
          <w:tab w:val="left" w:pos="560"/>
        </w:tabs>
        <w:ind w:left="900" w:hanging="340"/>
      </w:pPr>
      <w:rPr>
        <w:rFonts w:hint="eastAsia"/>
      </w:rPr>
    </w:lvl>
    <w:lvl w:ilvl="1">
      <w:start w:val="1"/>
      <w:numFmt w:val="decimal"/>
      <w:lvlText w:val="%2."/>
      <w:lvlJc w:val="left"/>
      <w:pPr>
        <w:tabs>
          <w:tab w:val="left" w:pos="420"/>
        </w:tabs>
        <w:ind w:left="760" w:hanging="34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58DB0808"/>
    <w:multiLevelType w:val="hybridMultilevel"/>
    <w:tmpl w:val="9326A3FE"/>
    <w:lvl w:ilvl="0" w:tplc="7DFCB98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6E4770E"/>
    <w:multiLevelType w:val="multilevel"/>
    <w:tmpl w:val="66E4770E"/>
    <w:lvl w:ilvl="0">
      <w:start w:val="1"/>
      <w:numFmt w:val="japaneseCounting"/>
      <w:lvlText w:val="第%1章"/>
      <w:lvlJc w:val="left"/>
      <w:pPr>
        <w:tabs>
          <w:tab w:val="left" w:pos="1680"/>
        </w:tabs>
        <w:ind w:left="1680" w:hanging="1140"/>
      </w:pPr>
      <w:rPr>
        <w:rFonts w:hint="eastAsia"/>
      </w:rPr>
    </w:lvl>
    <w:lvl w:ilvl="1">
      <w:start w:val="1"/>
      <w:numFmt w:val="lowerLetter"/>
      <w:lvlText w:val="%2)"/>
      <w:lvlJc w:val="left"/>
      <w:pPr>
        <w:tabs>
          <w:tab w:val="left" w:pos="1380"/>
        </w:tabs>
        <w:ind w:left="1380" w:hanging="420"/>
      </w:pPr>
    </w:lvl>
    <w:lvl w:ilvl="2">
      <w:start w:val="1"/>
      <w:numFmt w:val="lowerRoman"/>
      <w:lvlText w:val="%3."/>
      <w:lvlJc w:val="right"/>
      <w:pPr>
        <w:tabs>
          <w:tab w:val="left" w:pos="1800"/>
        </w:tabs>
        <w:ind w:left="1800" w:hanging="420"/>
      </w:p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abstractNum w:abstractNumId="13">
    <w:nsid w:val="6B253D25"/>
    <w:multiLevelType w:val="hybridMultilevel"/>
    <w:tmpl w:val="977E47A4"/>
    <w:lvl w:ilvl="0" w:tplc="DBAC0F2E">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5"/>
  </w:num>
  <w:num w:numId="3">
    <w:abstractNumId w:val="7"/>
  </w:num>
  <w:num w:numId="4">
    <w:abstractNumId w:val="6"/>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9"/>
  </w:num>
  <w:num w:numId="11">
    <w:abstractNumId w:val="4"/>
  </w:num>
  <w:num w:numId="12">
    <w:abstractNumId w:val="8"/>
  </w:num>
  <w:num w:numId="13">
    <w:abstractNumId w:val="13"/>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Dk5OTMxOTEyZmFjNGE4NDUwYzNmZDdmNGJmY2JhYmEifQ=="/>
  </w:docVars>
  <w:rsids>
    <w:rsidRoot w:val="080763B5"/>
    <w:rsid w:val="00047F74"/>
    <w:rsid w:val="00080632"/>
    <w:rsid w:val="00086A22"/>
    <w:rsid w:val="00086C41"/>
    <w:rsid w:val="00091A09"/>
    <w:rsid w:val="000B2E9F"/>
    <w:rsid w:val="000D74BD"/>
    <w:rsid w:val="00120103"/>
    <w:rsid w:val="001231AF"/>
    <w:rsid w:val="00134D1A"/>
    <w:rsid w:val="0014291E"/>
    <w:rsid w:val="001547B2"/>
    <w:rsid w:val="001810CE"/>
    <w:rsid w:val="00186153"/>
    <w:rsid w:val="00196B69"/>
    <w:rsid w:val="001D034A"/>
    <w:rsid w:val="00217052"/>
    <w:rsid w:val="00245CF7"/>
    <w:rsid w:val="00314FDA"/>
    <w:rsid w:val="00321359"/>
    <w:rsid w:val="0033762B"/>
    <w:rsid w:val="00340899"/>
    <w:rsid w:val="00364E57"/>
    <w:rsid w:val="003E3478"/>
    <w:rsid w:val="00405BAC"/>
    <w:rsid w:val="00441519"/>
    <w:rsid w:val="00486EF1"/>
    <w:rsid w:val="00491DEB"/>
    <w:rsid w:val="00493C81"/>
    <w:rsid w:val="00495018"/>
    <w:rsid w:val="00496D4C"/>
    <w:rsid w:val="004B678F"/>
    <w:rsid w:val="004D2466"/>
    <w:rsid w:val="004E0814"/>
    <w:rsid w:val="004F4821"/>
    <w:rsid w:val="00506928"/>
    <w:rsid w:val="00522776"/>
    <w:rsid w:val="00523727"/>
    <w:rsid w:val="0055158B"/>
    <w:rsid w:val="005A3EED"/>
    <w:rsid w:val="005C1DFB"/>
    <w:rsid w:val="005F1BB4"/>
    <w:rsid w:val="005F4F9E"/>
    <w:rsid w:val="00656C4F"/>
    <w:rsid w:val="00680607"/>
    <w:rsid w:val="006A02F6"/>
    <w:rsid w:val="006D1255"/>
    <w:rsid w:val="006F2CBC"/>
    <w:rsid w:val="00710B7B"/>
    <w:rsid w:val="00715748"/>
    <w:rsid w:val="0071725C"/>
    <w:rsid w:val="00781E82"/>
    <w:rsid w:val="007B5178"/>
    <w:rsid w:val="007B7F2C"/>
    <w:rsid w:val="007D16BE"/>
    <w:rsid w:val="00804AC8"/>
    <w:rsid w:val="00824E15"/>
    <w:rsid w:val="00835B83"/>
    <w:rsid w:val="00846989"/>
    <w:rsid w:val="008C4BA5"/>
    <w:rsid w:val="00944078"/>
    <w:rsid w:val="00950AAA"/>
    <w:rsid w:val="009F5E62"/>
    <w:rsid w:val="00A063E8"/>
    <w:rsid w:val="00A3413F"/>
    <w:rsid w:val="00A428BA"/>
    <w:rsid w:val="00A64264"/>
    <w:rsid w:val="00A679F7"/>
    <w:rsid w:val="00A70E65"/>
    <w:rsid w:val="00A94280"/>
    <w:rsid w:val="00AA39E6"/>
    <w:rsid w:val="00AD2AB6"/>
    <w:rsid w:val="00AE1C87"/>
    <w:rsid w:val="00B44DB2"/>
    <w:rsid w:val="00B505B6"/>
    <w:rsid w:val="00BF4FF4"/>
    <w:rsid w:val="00C003A9"/>
    <w:rsid w:val="00C041E6"/>
    <w:rsid w:val="00C404A8"/>
    <w:rsid w:val="00C52C24"/>
    <w:rsid w:val="00CD4127"/>
    <w:rsid w:val="00CD7946"/>
    <w:rsid w:val="00D0597A"/>
    <w:rsid w:val="00D173F9"/>
    <w:rsid w:val="00D511B2"/>
    <w:rsid w:val="00D56025"/>
    <w:rsid w:val="00D56492"/>
    <w:rsid w:val="00D7268F"/>
    <w:rsid w:val="00D75A86"/>
    <w:rsid w:val="00D94DC9"/>
    <w:rsid w:val="00DB300F"/>
    <w:rsid w:val="00DE7AAF"/>
    <w:rsid w:val="00E07760"/>
    <w:rsid w:val="00E10688"/>
    <w:rsid w:val="00E1672B"/>
    <w:rsid w:val="00E426EE"/>
    <w:rsid w:val="00E83848"/>
    <w:rsid w:val="00EA1EBD"/>
    <w:rsid w:val="00EA5932"/>
    <w:rsid w:val="00EC008C"/>
    <w:rsid w:val="00ED0FA6"/>
    <w:rsid w:val="00F03CD2"/>
    <w:rsid w:val="00F20C86"/>
    <w:rsid w:val="00F407BD"/>
    <w:rsid w:val="00F428D9"/>
    <w:rsid w:val="00F42CE8"/>
    <w:rsid w:val="00F83E19"/>
    <w:rsid w:val="00F86687"/>
    <w:rsid w:val="00F90196"/>
    <w:rsid w:val="00F909DF"/>
    <w:rsid w:val="00F9424B"/>
    <w:rsid w:val="00F96D98"/>
    <w:rsid w:val="00FC3991"/>
    <w:rsid w:val="00FD3682"/>
    <w:rsid w:val="011629A3"/>
    <w:rsid w:val="080763B5"/>
    <w:rsid w:val="0A147D64"/>
    <w:rsid w:val="0AFB734F"/>
    <w:rsid w:val="0B3B1540"/>
    <w:rsid w:val="0EAA2B76"/>
    <w:rsid w:val="148F46CF"/>
    <w:rsid w:val="1629221C"/>
    <w:rsid w:val="16657FC3"/>
    <w:rsid w:val="1A0E1787"/>
    <w:rsid w:val="1C1B45FF"/>
    <w:rsid w:val="218A279E"/>
    <w:rsid w:val="23097EB9"/>
    <w:rsid w:val="28F637C4"/>
    <w:rsid w:val="2A2878B1"/>
    <w:rsid w:val="2CA524C3"/>
    <w:rsid w:val="2E5B1ACB"/>
    <w:rsid w:val="30036E1F"/>
    <w:rsid w:val="32CC417F"/>
    <w:rsid w:val="35002A94"/>
    <w:rsid w:val="3DE37141"/>
    <w:rsid w:val="3EB26DF9"/>
    <w:rsid w:val="3FC3686F"/>
    <w:rsid w:val="44E41B91"/>
    <w:rsid w:val="47F73408"/>
    <w:rsid w:val="4D3006A2"/>
    <w:rsid w:val="51762858"/>
    <w:rsid w:val="58F73F49"/>
    <w:rsid w:val="5B6E27F2"/>
    <w:rsid w:val="63165C49"/>
    <w:rsid w:val="6355041C"/>
    <w:rsid w:val="65111756"/>
    <w:rsid w:val="668360D1"/>
    <w:rsid w:val="693F27AB"/>
    <w:rsid w:val="69FD36BF"/>
    <w:rsid w:val="6E4C69C3"/>
    <w:rsid w:val="715D4002"/>
    <w:rsid w:val="76096C30"/>
    <w:rsid w:val="771107AA"/>
    <w:rsid w:val="77D826D9"/>
    <w:rsid w:val="797D7FD0"/>
    <w:rsid w:val="7FC017C2"/>
    <w:rsid w:val="7FD00F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qFormat="1"/>
    <w:lsdException w:name="Normal Indent" w:qFormat="1"/>
    <w:lsdException w:name="header"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5CF7"/>
    <w:pPr>
      <w:widowControl w:val="0"/>
      <w:jc w:val="both"/>
    </w:pPr>
    <w:rPr>
      <w:kern w:val="2"/>
      <w:sz w:val="21"/>
      <w:szCs w:val="22"/>
    </w:rPr>
  </w:style>
  <w:style w:type="paragraph" w:styleId="1">
    <w:name w:val="heading 1"/>
    <w:basedOn w:val="a"/>
    <w:next w:val="a"/>
    <w:qFormat/>
    <w:rsid w:val="00245CF7"/>
    <w:pPr>
      <w:keepNext/>
      <w:keepLines/>
      <w:spacing w:before="340" w:after="330" w:line="578" w:lineRule="auto"/>
      <w:outlineLvl w:val="0"/>
    </w:pPr>
    <w:rPr>
      <w:b/>
      <w:bCs/>
      <w:kern w:val="44"/>
      <w:sz w:val="44"/>
      <w:szCs w:val="44"/>
    </w:rPr>
  </w:style>
  <w:style w:type="paragraph" w:styleId="2">
    <w:name w:val="heading 2"/>
    <w:basedOn w:val="a"/>
    <w:next w:val="a0"/>
    <w:uiPriority w:val="9"/>
    <w:qFormat/>
    <w:rsid w:val="00245CF7"/>
    <w:pPr>
      <w:keepNext/>
      <w:keepLines/>
      <w:autoSpaceDE w:val="0"/>
      <w:autoSpaceDN w:val="0"/>
      <w:adjustRightInd w:val="0"/>
      <w:spacing w:before="120" w:line="300" w:lineRule="auto"/>
      <w:jc w:val="center"/>
      <w:outlineLvl w:val="1"/>
    </w:pPr>
    <w:rPr>
      <w:rFonts w:ascii="Arial" w:eastAsia="黑体" w:hAnsi="Arial"/>
      <w:b/>
      <w:kern w:val="0"/>
      <w:sz w:val="30"/>
      <w:szCs w:val="20"/>
      <w:lang w:val="zh-CN"/>
    </w:rPr>
  </w:style>
  <w:style w:type="paragraph" w:styleId="3">
    <w:name w:val="heading 3"/>
    <w:basedOn w:val="a"/>
    <w:next w:val="a0"/>
    <w:qFormat/>
    <w:rsid w:val="00245CF7"/>
    <w:pPr>
      <w:keepNext/>
      <w:keepLines/>
      <w:autoSpaceDE w:val="0"/>
      <w:autoSpaceDN w:val="0"/>
      <w:adjustRightInd w:val="0"/>
      <w:spacing w:before="360" w:after="120"/>
      <w:jc w:val="left"/>
      <w:outlineLvl w:val="2"/>
    </w:pPr>
    <w:rPr>
      <w:rFonts w:ascii="宋体"/>
      <w:b/>
      <w:kern w:val="0"/>
      <w:sz w:val="24"/>
      <w:szCs w:val="20"/>
      <w:u w:val="single"/>
      <w:lang w:val="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245CF7"/>
    <w:pPr>
      <w:autoSpaceDE w:val="0"/>
      <w:autoSpaceDN w:val="0"/>
      <w:adjustRightInd w:val="0"/>
      <w:ind w:firstLine="420"/>
      <w:jc w:val="left"/>
    </w:pPr>
    <w:rPr>
      <w:rFonts w:ascii="宋体"/>
      <w:kern w:val="0"/>
      <w:sz w:val="24"/>
      <w:szCs w:val="20"/>
      <w:lang w:val="zh-CN"/>
    </w:rPr>
  </w:style>
  <w:style w:type="paragraph" w:styleId="a4">
    <w:name w:val="Body Text"/>
    <w:basedOn w:val="a"/>
    <w:qFormat/>
    <w:rsid w:val="00245CF7"/>
    <w:pPr>
      <w:tabs>
        <w:tab w:val="left" w:pos="567"/>
      </w:tabs>
      <w:spacing w:before="120" w:line="22" w:lineRule="atLeast"/>
    </w:pPr>
    <w:rPr>
      <w:rFonts w:ascii="宋体" w:hAnsi="宋体"/>
      <w:kern w:val="0"/>
      <w:sz w:val="24"/>
      <w:lang w:val="zh-CN"/>
    </w:rPr>
  </w:style>
  <w:style w:type="paragraph" w:styleId="a5">
    <w:name w:val="Body Text Indent"/>
    <w:basedOn w:val="a"/>
    <w:qFormat/>
    <w:rsid w:val="00245CF7"/>
    <w:pPr>
      <w:spacing w:line="360" w:lineRule="auto"/>
      <w:ind w:firstLine="570"/>
    </w:pPr>
    <w:rPr>
      <w:kern w:val="0"/>
      <w:sz w:val="24"/>
    </w:rPr>
  </w:style>
  <w:style w:type="paragraph" w:styleId="a6">
    <w:name w:val="Plain Text"/>
    <w:basedOn w:val="a"/>
    <w:qFormat/>
    <w:rsid w:val="00245CF7"/>
    <w:rPr>
      <w:rFonts w:ascii="宋体" w:hAnsi="Courier New"/>
      <w:kern w:val="0"/>
      <w:sz w:val="20"/>
      <w:szCs w:val="20"/>
      <w:lang w:val="zh-CN"/>
    </w:rPr>
  </w:style>
  <w:style w:type="paragraph" w:styleId="a7">
    <w:name w:val="footer"/>
    <w:basedOn w:val="a"/>
    <w:qFormat/>
    <w:rsid w:val="00245CF7"/>
    <w:pPr>
      <w:tabs>
        <w:tab w:val="center" w:pos="4153"/>
        <w:tab w:val="right" w:pos="8306"/>
      </w:tabs>
      <w:snapToGrid w:val="0"/>
      <w:jc w:val="left"/>
    </w:pPr>
    <w:rPr>
      <w:rFonts w:ascii="Calibri" w:eastAsia="宋体" w:hAnsi="Calibri" w:cs="Times New Roman"/>
      <w:kern w:val="0"/>
      <w:sz w:val="18"/>
      <w:szCs w:val="18"/>
    </w:rPr>
  </w:style>
  <w:style w:type="paragraph" w:styleId="a8">
    <w:name w:val="header"/>
    <w:basedOn w:val="a"/>
    <w:unhideWhenUsed/>
    <w:qFormat/>
    <w:rsid w:val="00245CF7"/>
    <w:pPr>
      <w:pBdr>
        <w:bottom w:val="single" w:sz="6" w:space="1" w:color="auto"/>
      </w:pBdr>
      <w:tabs>
        <w:tab w:val="center" w:pos="4153"/>
        <w:tab w:val="right" w:pos="8306"/>
      </w:tabs>
      <w:snapToGrid w:val="0"/>
      <w:jc w:val="center"/>
    </w:pPr>
    <w:rPr>
      <w:rFonts w:ascii="Calibri" w:hAnsi="Calibri"/>
      <w:kern w:val="0"/>
      <w:sz w:val="18"/>
      <w:szCs w:val="18"/>
      <w:lang w:val="zh-CN"/>
    </w:rPr>
  </w:style>
  <w:style w:type="paragraph" w:styleId="10">
    <w:name w:val="toc 1"/>
    <w:basedOn w:val="a"/>
    <w:next w:val="a"/>
    <w:uiPriority w:val="39"/>
    <w:semiHidden/>
    <w:unhideWhenUsed/>
    <w:qFormat/>
    <w:rsid w:val="00245CF7"/>
  </w:style>
  <w:style w:type="paragraph" w:styleId="a9">
    <w:name w:val="Normal (Web)"/>
    <w:basedOn w:val="a"/>
    <w:uiPriority w:val="99"/>
    <w:qFormat/>
    <w:rsid w:val="00245CF7"/>
    <w:pPr>
      <w:spacing w:beforeAutospacing="1" w:afterAutospacing="1"/>
      <w:jc w:val="left"/>
    </w:pPr>
    <w:rPr>
      <w:rFonts w:cs="Times New Roman"/>
      <w:kern w:val="0"/>
      <w:sz w:val="24"/>
    </w:rPr>
  </w:style>
  <w:style w:type="paragraph" w:styleId="20">
    <w:name w:val="Body Text First Indent 2"/>
    <w:basedOn w:val="a5"/>
    <w:qFormat/>
    <w:rsid w:val="00245CF7"/>
    <w:pPr>
      <w:ind w:firstLineChars="200" w:firstLine="420"/>
    </w:pPr>
    <w:rPr>
      <w:sz w:val="21"/>
    </w:rPr>
  </w:style>
  <w:style w:type="table" w:styleId="aa">
    <w:name w:val="Table Grid"/>
    <w:basedOn w:val="a2"/>
    <w:uiPriority w:val="59"/>
    <w:qFormat/>
    <w:rsid w:val="00245CF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1"/>
    <w:qFormat/>
    <w:rsid w:val="00245CF7"/>
    <w:rPr>
      <w:b/>
    </w:rPr>
  </w:style>
  <w:style w:type="character" w:styleId="ac">
    <w:name w:val="page number"/>
    <w:basedOn w:val="a1"/>
    <w:qFormat/>
    <w:rsid w:val="00245CF7"/>
  </w:style>
  <w:style w:type="character" w:styleId="ad">
    <w:name w:val="Hyperlink"/>
    <w:uiPriority w:val="99"/>
    <w:qFormat/>
    <w:rsid w:val="00245CF7"/>
    <w:rPr>
      <w:color w:val="0000FF"/>
      <w:u w:val="single"/>
    </w:rPr>
  </w:style>
  <w:style w:type="paragraph" w:customStyle="1" w:styleId="ae">
    <w:name w:val="代码"/>
    <w:basedOn w:val="a"/>
    <w:qFormat/>
    <w:rsid w:val="00245CF7"/>
    <w:pPr>
      <w:spacing w:beforeLines="50" w:afterLines="50"/>
      <w:ind w:leftChars="400" w:left="960"/>
    </w:pPr>
    <w:rPr>
      <w:rFonts w:ascii="Courier New" w:eastAsia="楷体_GB2312" w:hAnsi="Courier New"/>
      <w:szCs w:val="21"/>
    </w:rPr>
  </w:style>
  <w:style w:type="paragraph" w:customStyle="1" w:styleId="11">
    <w:name w:val="正文缩进1"/>
    <w:basedOn w:val="a"/>
    <w:qFormat/>
    <w:rsid w:val="00245CF7"/>
    <w:pPr>
      <w:autoSpaceDE w:val="0"/>
      <w:autoSpaceDN w:val="0"/>
      <w:adjustRightInd w:val="0"/>
      <w:ind w:firstLine="420"/>
      <w:jc w:val="left"/>
    </w:pPr>
    <w:rPr>
      <w:rFonts w:ascii="宋体"/>
      <w:kern w:val="0"/>
      <w:sz w:val="24"/>
      <w:szCs w:val="20"/>
    </w:rPr>
  </w:style>
  <w:style w:type="paragraph" w:styleId="af">
    <w:name w:val="Balloon Text"/>
    <w:basedOn w:val="a"/>
    <w:link w:val="Char"/>
    <w:semiHidden/>
    <w:unhideWhenUsed/>
    <w:rsid w:val="00196B69"/>
    <w:rPr>
      <w:sz w:val="18"/>
      <w:szCs w:val="18"/>
    </w:rPr>
  </w:style>
  <w:style w:type="character" w:customStyle="1" w:styleId="Char">
    <w:name w:val="批注框文本 Char"/>
    <w:basedOn w:val="a1"/>
    <w:link w:val="af"/>
    <w:semiHidden/>
    <w:rsid w:val="00196B69"/>
    <w:rPr>
      <w:kern w:val="2"/>
      <w:sz w:val="18"/>
      <w:szCs w:val="18"/>
    </w:rPr>
  </w:style>
  <w:style w:type="paragraph" w:styleId="af0">
    <w:name w:val="Date"/>
    <w:basedOn w:val="a"/>
    <w:next w:val="a"/>
    <w:link w:val="Char0"/>
    <w:rsid w:val="00C52C24"/>
    <w:pPr>
      <w:ind w:leftChars="2500" w:left="100"/>
    </w:pPr>
  </w:style>
  <w:style w:type="character" w:customStyle="1" w:styleId="Char0">
    <w:name w:val="日期 Char"/>
    <w:basedOn w:val="a1"/>
    <w:link w:val="af0"/>
    <w:rsid w:val="00C52C24"/>
    <w:rPr>
      <w:kern w:val="2"/>
      <w:sz w:val="21"/>
      <w:szCs w:val="22"/>
    </w:rPr>
  </w:style>
  <w:style w:type="paragraph" w:styleId="af1">
    <w:name w:val="List Paragraph"/>
    <w:basedOn w:val="a"/>
    <w:uiPriority w:val="99"/>
    <w:rsid w:val="008C4BA5"/>
    <w:pPr>
      <w:ind w:firstLineChars="200" w:firstLine="420"/>
    </w:pPr>
  </w:style>
</w:styles>
</file>

<file path=word/webSettings.xml><?xml version="1.0" encoding="utf-8"?>
<w:webSettings xmlns:r="http://schemas.openxmlformats.org/officeDocument/2006/relationships" xmlns:w="http://schemas.openxmlformats.org/wordprocessingml/2006/main">
  <w:divs>
    <w:div w:id="1360352384">
      <w:bodyDiv w:val="1"/>
      <w:marLeft w:val="0"/>
      <w:marRight w:val="0"/>
      <w:marTop w:val="0"/>
      <w:marBottom w:val="0"/>
      <w:divBdr>
        <w:top w:val="none" w:sz="0" w:space="0" w:color="auto"/>
        <w:left w:val="none" w:sz="0" w:space="0" w:color="auto"/>
        <w:bottom w:val="none" w:sz="0" w:space="0" w:color="auto"/>
        <w:right w:val="none" w:sz="0" w:space="0" w:color="auto"/>
      </w:divBdr>
    </w:div>
    <w:div w:id="1815443846">
      <w:bodyDiv w:val="1"/>
      <w:marLeft w:val="0"/>
      <w:marRight w:val="0"/>
      <w:marTop w:val="0"/>
      <w:marBottom w:val="0"/>
      <w:divBdr>
        <w:top w:val="none" w:sz="0" w:space="0" w:color="auto"/>
        <w:left w:val="none" w:sz="0" w:space="0" w:color="auto"/>
        <w:bottom w:val="none" w:sz="0" w:space="0" w:color="auto"/>
        <w:right w:val="none" w:sz="0" w:space="0" w:color="auto"/>
      </w:divBdr>
    </w:div>
    <w:div w:id="1901281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creditchina.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Pages>
  <Words>491</Words>
  <Characters>2802</Characters>
  <Application>Microsoft Office Word</Application>
  <DocSecurity>0</DocSecurity>
  <Lines>23</Lines>
  <Paragraphs>6</Paragraphs>
  <ScaleCrop>false</ScaleCrop>
  <Company>微软中国</Company>
  <LinksUpToDate>false</LinksUpToDate>
  <CharactersWithSpaces>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严京</dc:creator>
  <cp:lastModifiedBy>HP</cp:lastModifiedBy>
  <cp:revision>16</cp:revision>
  <cp:lastPrinted>2023-06-02T06:10:00Z</cp:lastPrinted>
  <dcterms:created xsi:type="dcterms:W3CDTF">2023-06-02T03:57:00Z</dcterms:created>
  <dcterms:modified xsi:type="dcterms:W3CDTF">2023-06-02T07:42:00Z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958B41C631D348D68C2876E379881B06</vt:lpwstr>
  </property>
</Properties>
</file>